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C2DD1" w14:textId="62A870B9" w:rsidR="006544FC" w:rsidRDefault="000D6D35" w:rsidP="0081519B">
      <w:pPr>
        <w:pStyle w:val="BodyText"/>
        <w:spacing w:after="8880"/>
      </w:pPr>
      <w:r>
        <w:rPr>
          <w:noProof/>
        </w:rPr>
        <mc:AlternateContent>
          <mc:Choice Requires="wps">
            <w:drawing>
              <wp:anchor distT="0" distB="0" distL="114300" distR="114300" simplePos="0" relativeHeight="251658242" behindDoc="0" locked="0" layoutInCell="1" allowOverlap="1" wp14:anchorId="72F94A3D" wp14:editId="0EDF2CE7">
                <wp:simplePos x="0" y="0"/>
                <wp:positionH relativeFrom="margin">
                  <wp:posOffset>4691335</wp:posOffset>
                </wp:positionH>
                <wp:positionV relativeFrom="paragraph">
                  <wp:posOffset>4829042</wp:posOffset>
                </wp:positionV>
                <wp:extent cx="1701210" cy="350875"/>
                <wp:effectExtent l="0" t="0" r="0" b="0"/>
                <wp:wrapNone/>
                <wp:docPr id="1422755535" name="Text Box 6"/>
                <wp:cNvGraphicFramePr/>
                <a:graphic xmlns:a="http://schemas.openxmlformats.org/drawingml/2006/main">
                  <a:graphicData uri="http://schemas.microsoft.com/office/word/2010/wordprocessingShape">
                    <wps:wsp>
                      <wps:cNvSpPr txBox="1"/>
                      <wps:spPr>
                        <a:xfrm>
                          <a:off x="0" y="0"/>
                          <a:ext cx="1701210" cy="350875"/>
                        </a:xfrm>
                        <a:prstGeom prst="rect">
                          <a:avLst/>
                        </a:prstGeom>
                        <a:noFill/>
                        <a:ln w="6350">
                          <a:noFill/>
                        </a:ln>
                      </wps:spPr>
                      <wps:txbx>
                        <w:txbxContent>
                          <w:p w14:paraId="282B76B4" w14:textId="753F6032" w:rsidR="000D6D35" w:rsidRPr="000D6D35" w:rsidRDefault="000D6D35" w:rsidP="000D6D35">
                            <w:pPr>
                              <w:jc w:val="right"/>
                              <w:rPr>
                                <w:color w:val="FFFFFF" w:themeColor="background1"/>
                                <w:sz w:val="20"/>
                                <w:szCs w:val="20"/>
                              </w:rPr>
                            </w:pPr>
                            <w:r w:rsidRPr="000D6D35">
                              <w:rPr>
                                <w:color w:val="FFFFFF" w:themeColor="background1"/>
                                <w:sz w:val="20"/>
                                <w:szCs w:val="20"/>
                              </w:rPr>
                              <w:t>Picture: Doug Gimesy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F94A3D" id="_x0000_t202" coordsize="21600,21600" o:spt="202" path="m,l,21600r21600,l21600,xe">
                <v:stroke joinstyle="miter"/>
                <v:path gradientshapeok="t" o:connecttype="rect"/>
              </v:shapetype>
              <v:shape id="Text Box 6" o:spid="_x0000_s1026" type="#_x0000_t202" style="position:absolute;margin-left:369.4pt;margin-top:380.25pt;width:133.95pt;height:27.6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" filled="f" stroked="f" strokeweight=".5pt">
                <v:textbox>
                  <w:txbxContent>
                    <w:p w14:paraId="282B76B4" w14:textId="753F6032" w:rsidR="000D6D35" w:rsidRPr="000D6D35" w:rsidRDefault="000D6D35" w:rsidP="000D6D35">
                      <w:pPr>
                        <w:jc w:val="right"/>
                        <w:rPr>
                          <w:color w:val="FFFFFF" w:themeColor="background1"/>
                          <w:sz w:val="20"/>
                          <w:szCs w:val="20"/>
                        </w:rPr>
                      </w:pPr>
                      <w:r w:rsidRPr="000D6D35">
                        <w:rPr>
                          <w:color w:val="FFFFFF" w:themeColor="background1"/>
                          <w:sz w:val="20"/>
                          <w:szCs w:val="20"/>
                        </w:rPr>
                        <w:t>Picture: Doug Gimesy</w:t>
                      </w:r>
                    </w:p>
                  </w:txbxContent>
                </v:textbox>
                <w10:wrap anchorx="margin"/>
              </v:shape>
            </w:pict>
          </mc:Fallback>
        </mc:AlternateContent>
      </w:r>
      <w:sdt>
        <w:sdtPr>
          <w:alias w:val="Cover Page Selection"/>
          <w:tag w:val="Cover Page Selection"/>
          <w:id w:val="526606750"/>
          <w:placeholder>
            <w:docPart w:val="5A7B55B546804B838E8875456F41775A"/>
          </w:placeholder>
          <w:docPartList>
            <w:docPartGallery w:val="Custom 1"/>
            <w:docPartCategory w:val="_Melbourne Water Cover Pages"/>
          </w:docPartList>
        </w:sdtPr>
        <w:sdtContent>
          <w:r w:rsidR="000609F3" w:rsidRPr="006544FC">
            <w:rPr>
              <w:noProof/>
              <w:color w:val="2B579A"/>
              <w:shd w:val="clear" w:color="auto" w:fill="E6E6E6"/>
            </w:rPr>
            <mc:AlternateContent>
              <mc:Choice Requires="wps">
                <w:drawing>
                  <wp:anchor distT="0" distB="0" distL="114300" distR="114300" simplePos="0" relativeHeight="251658241" behindDoc="1" locked="1" layoutInCell="1" allowOverlap="1" wp14:anchorId="2D172D60" wp14:editId="218A8B5C">
                    <wp:simplePos x="0" y="0"/>
                    <wp:positionH relativeFrom="page">
                      <wp:posOffset>359410</wp:posOffset>
                    </wp:positionH>
                    <wp:positionV relativeFrom="page">
                      <wp:posOffset>501650</wp:posOffset>
                    </wp:positionV>
                    <wp:extent cx="6817995" cy="5615940"/>
                    <wp:effectExtent l="0" t="0" r="1905" b="381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17995" cy="5615940"/>
                            </a:xfrm>
                            <a:prstGeom prst="rect">
                              <a:avLst/>
                            </a:prstGeom>
                            <a:blipFill>
                              <a:blip r:embed="rId12" cstate="print">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4F592" id="Rectangle 2" o:spid="_x0000_s1026" alt="&quot;&quot;" style="position:absolute;margin-left:28.3pt;margin-top:39.5pt;width:536.85pt;height:442.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" stroked="f" strokeweight="2pt">
                    <v:fill r:id="rId13" o:title="" recolor="t" rotate="t" type="frame"/>
                    <w10:wrap anchorx="page" anchory="page"/>
                    <w10:anchorlock/>
                  </v:rect>
                </w:pict>
              </mc:Fallback>
            </mc:AlternateContent>
          </w:r>
        </w:sdtContent>
      </w:sdt>
      <w:r w:rsidR="002379FF">
        <w:rPr>
          <w:noProof/>
          <w:color w:val="2B579A"/>
          <w:shd w:val="clear" w:color="auto" w:fill="E6E6E6"/>
        </w:rPr>
        <w:drawing>
          <wp:anchor distT="0" distB="0" distL="114300" distR="114300" simplePos="0" relativeHeight="251658240" behindDoc="1" locked="1" layoutInCell="1" allowOverlap="1" wp14:anchorId="153B00D6" wp14:editId="139BD40F">
            <wp:simplePos x="0" y="0"/>
            <wp:positionH relativeFrom="page">
              <wp:posOffset>363855</wp:posOffset>
            </wp:positionH>
            <wp:positionV relativeFrom="page">
              <wp:posOffset>6124575</wp:posOffset>
            </wp:positionV>
            <wp:extent cx="6840000" cy="3243600"/>
            <wp:effectExtent l="0" t="0" r="0" b="4445"/>
            <wp:wrapNone/>
            <wp:docPr id="12" name="Picture 12" descr="&quot;&quot;" title="&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rcRect l="103" r="103"/>
                    <a:stretch>
                      <a:fillRect/>
                    </a:stretch>
                  </pic:blipFill>
                  <pic:spPr>
                    <a:xfrm>
                      <a:off x="0" y="0"/>
                      <a:ext cx="6840000" cy="3243600"/>
                    </a:xfrm>
                    <a:prstGeom prst="rect">
                      <a:avLst/>
                    </a:prstGeom>
                  </pic:spPr>
                </pic:pic>
              </a:graphicData>
            </a:graphic>
            <wp14:sizeRelH relativeFrom="margin">
              <wp14:pctWidth>0</wp14:pctWidth>
            </wp14:sizeRelH>
            <wp14:sizeRelV relativeFrom="margin">
              <wp14:pctHeight>0</wp14:pctHeight>
            </wp14:sizeRelV>
          </wp:anchor>
        </w:drawing>
      </w:r>
    </w:p>
    <w:p w14:paraId="0B567DCD" w14:textId="131A5D1B" w:rsidR="00AF6F5E" w:rsidRPr="0033679F" w:rsidRDefault="0033679F" w:rsidP="0330E3E1">
      <w:pPr>
        <w:pStyle w:val="Title"/>
        <w:rPr>
          <w:sz w:val="52"/>
          <w:szCs w:val="52"/>
        </w:rPr>
      </w:pPr>
      <w:r w:rsidRPr="0330E3E1">
        <w:rPr>
          <w:sz w:val="52"/>
          <w:szCs w:val="52"/>
        </w:rPr>
        <w:t xml:space="preserve">Modern Slavery Statement </w:t>
      </w:r>
      <w:r w:rsidR="00D31186" w:rsidRPr="0330E3E1">
        <w:rPr>
          <w:sz w:val="52"/>
          <w:szCs w:val="52"/>
        </w:rPr>
        <w:t>202</w:t>
      </w:r>
      <w:r w:rsidR="00547F9A" w:rsidRPr="0330E3E1">
        <w:rPr>
          <w:sz w:val="52"/>
          <w:szCs w:val="52"/>
        </w:rPr>
        <w:t>5</w:t>
      </w:r>
    </w:p>
    <w:p w14:paraId="1024D0E8" w14:textId="77777777" w:rsidR="00C532E1" w:rsidRPr="00682FC3" w:rsidRDefault="0033679F" w:rsidP="0033679F">
      <w:pPr>
        <w:pStyle w:val="Subtitle"/>
        <w:rPr>
          <w:sz w:val="36"/>
        </w:rPr>
      </w:pPr>
      <w:r w:rsidRPr="00682FC3">
        <w:rPr>
          <w:sz w:val="36"/>
        </w:rPr>
        <w:t>Melbourne Water</w:t>
      </w:r>
    </w:p>
    <w:p w14:paraId="6F6F06EE" w14:textId="77777777" w:rsidR="00AF6F5E" w:rsidRDefault="00AF6F5E" w:rsidP="006544FC">
      <w:pPr>
        <w:pStyle w:val="BodyText"/>
        <w:sectPr w:rsidR="00AF6F5E" w:rsidSect="00971126">
          <w:headerReference w:type="default" r:id="rId15"/>
          <w:footerReference w:type="default" r:id="rId16"/>
          <w:headerReference w:type="first" r:id="rId17"/>
          <w:footerReference w:type="first" r:id="rId18"/>
          <w:pgSz w:w="11906" w:h="16838" w:code="9"/>
          <w:pgMar w:top="1134" w:right="1134" w:bottom="1134" w:left="1134" w:header="567" w:footer="284" w:gutter="0"/>
          <w:cols w:space="708"/>
          <w:titlePg/>
          <w:docGrid w:linePitch="360"/>
        </w:sectPr>
      </w:pPr>
    </w:p>
    <w:p w14:paraId="7E76A25E" w14:textId="77777777" w:rsidR="002E5D3B" w:rsidRDefault="002E5D3B" w:rsidP="002E5D3B">
      <w:pPr>
        <w:pStyle w:val="BodyText"/>
      </w:pPr>
    </w:p>
    <w:p w14:paraId="35EF15B9" w14:textId="77777777" w:rsidR="002E5D3B" w:rsidRDefault="002E5D3B" w:rsidP="002E5D3B">
      <w:pPr>
        <w:pStyle w:val="BodyText"/>
      </w:pPr>
    </w:p>
    <w:p w14:paraId="47F08D51" w14:textId="77777777" w:rsidR="002E5D3B" w:rsidRDefault="002E5D3B" w:rsidP="002E5D3B">
      <w:pPr>
        <w:pStyle w:val="BodyText"/>
      </w:pPr>
    </w:p>
    <w:p w14:paraId="1169D093" w14:textId="283FE2DE" w:rsidR="00126F98" w:rsidRDefault="009B637D" w:rsidP="002E5D3B">
      <w:pPr>
        <w:pStyle w:val="Heading1"/>
      </w:pPr>
      <w:bookmarkStart w:id="0" w:name="_Toc213946901"/>
      <w:r w:rsidRPr="00B9261A">
        <w:rPr>
          <w:noProof/>
          <w:color w:val="2B579A"/>
          <w:shd w:val="clear" w:color="auto" w:fill="E6E6E6"/>
        </w:rPr>
        <w:drawing>
          <wp:anchor distT="0" distB="0" distL="114300" distR="114300" simplePos="0" relativeHeight="251658244" behindDoc="1" locked="1" layoutInCell="1" allowOverlap="1" wp14:anchorId="5C22ED68" wp14:editId="16EEF772">
            <wp:simplePos x="0" y="0"/>
            <wp:positionH relativeFrom="page">
              <wp:align>right</wp:align>
            </wp:positionH>
            <wp:positionV relativeFrom="page">
              <wp:posOffset>0</wp:posOffset>
            </wp:positionV>
            <wp:extent cx="3034800" cy="2109600"/>
            <wp:effectExtent l="0" t="0" r="0" b="5080"/>
            <wp:wrapNone/>
            <wp:docPr id="53" name="MWCircles" descr="&quot;&quot;" title="&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34800" cy="21096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6544FC">
        <w:t xml:space="preserve">Table of </w:t>
      </w:r>
      <w:r w:rsidR="006544FC" w:rsidRPr="00E2304F">
        <w:t>contents</w:t>
      </w:r>
      <w:bookmarkEnd w:id="0"/>
    </w:p>
    <w:p w14:paraId="70A2E0FC" w14:textId="144698FD" w:rsidR="004841D6" w:rsidRDefault="000D6D35">
      <w:pPr>
        <w:pStyle w:val="TOC1"/>
        <w:rPr>
          <w:rFonts w:asciiTheme="minorHAnsi" w:eastAsiaTheme="minorEastAsia" w:hAnsiTheme="minorHAnsi"/>
          <w:bCs w:val="0"/>
          <w:color w:val="auto"/>
          <w:kern w:val="2"/>
          <w:lang w:eastAsia="en-AU"/>
          <w14:ligatures w14:val="standardContextual"/>
        </w:rPr>
      </w:pPr>
      <w:r>
        <w:fldChar w:fldCharType="begin"/>
      </w:r>
      <w:r w:rsidR="000108A4">
        <w:instrText>TOC \o "1-3" \z \u \h</w:instrText>
      </w:r>
      <w:r>
        <w:fldChar w:fldCharType="separate"/>
      </w:r>
      <w:hyperlink w:anchor="_Toc213946901" w:history="1">
        <w:r w:rsidR="004841D6" w:rsidRPr="00595076">
          <w:rPr>
            <w:rStyle w:val="Hyperlink"/>
          </w:rPr>
          <w:t>Table of contents</w:t>
        </w:r>
        <w:r w:rsidR="004841D6">
          <w:rPr>
            <w:webHidden/>
          </w:rPr>
          <w:tab/>
        </w:r>
        <w:r w:rsidR="004841D6">
          <w:rPr>
            <w:webHidden/>
          </w:rPr>
          <w:fldChar w:fldCharType="begin"/>
        </w:r>
        <w:r w:rsidR="004841D6">
          <w:rPr>
            <w:webHidden/>
          </w:rPr>
          <w:instrText xml:space="preserve"> PAGEREF _Toc213946901 \h </w:instrText>
        </w:r>
        <w:r w:rsidR="004841D6">
          <w:rPr>
            <w:webHidden/>
          </w:rPr>
        </w:r>
        <w:r w:rsidR="004841D6">
          <w:rPr>
            <w:webHidden/>
          </w:rPr>
          <w:fldChar w:fldCharType="separate"/>
        </w:r>
        <w:r w:rsidR="00271AE4">
          <w:rPr>
            <w:webHidden/>
          </w:rPr>
          <w:t>2</w:t>
        </w:r>
        <w:r w:rsidR="004841D6">
          <w:rPr>
            <w:webHidden/>
          </w:rPr>
          <w:fldChar w:fldCharType="end"/>
        </w:r>
      </w:hyperlink>
    </w:p>
    <w:p w14:paraId="339E12E4" w14:textId="01D1A386" w:rsidR="004841D6" w:rsidRDefault="004841D6">
      <w:pPr>
        <w:pStyle w:val="TOC1"/>
        <w:rPr>
          <w:rFonts w:asciiTheme="minorHAnsi" w:eastAsiaTheme="minorEastAsia" w:hAnsiTheme="minorHAnsi"/>
          <w:bCs w:val="0"/>
          <w:color w:val="auto"/>
          <w:kern w:val="2"/>
          <w:lang w:eastAsia="en-AU"/>
          <w14:ligatures w14:val="standardContextual"/>
        </w:rPr>
      </w:pPr>
      <w:hyperlink w:anchor="_Toc213946902" w:history="1">
        <w:r w:rsidRPr="00595076">
          <w:rPr>
            <w:rStyle w:val="Hyperlink"/>
          </w:rPr>
          <w:t>Introduction</w:t>
        </w:r>
        <w:r>
          <w:rPr>
            <w:webHidden/>
          </w:rPr>
          <w:tab/>
        </w:r>
        <w:r>
          <w:rPr>
            <w:webHidden/>
          </w:rPr>
          <w:fldChar w:fldCharType="begin"/>
        </w:r>
        <w:r>
          <w:rPr>
            <w:webHidden/>
          </w:rPr>
          <w:instrText xml:space="preserve"> PAGEREF _Toc213946902 \h </w:instrText>
        </w:r>
        <w:r>
          <w:rPr>
            <w:webHidden/>
          </w:rPr>
        </w:r>
        <w:r>
          <w:rPr>
            <w:webHidden/>
          </w:rPr>
          <w:fldChar w:fldCharType="separate"/>
        </w:r>
        <w:r w:rsidR="00271AE4">
          <w:rPr>
            <w:webHidden/>
          </w:rPr>
          <w:t>3</w:t>
        </w:r>
        <w:r>
          <w:rPr>
            <w:webHidden/>
          </w:rPr>
          <w:fldChar w:fldCharType="end"/>
        </w:r>
      </w:hyperlink>
    </w:p>
    <w:p w14:paraId="52478BAB" w14:textId="2547BFF0" w:rsidR="004841D6" w:rsidRDefault="004841D6">
      <w:pPr>
        <w:pStyle w:val="TOC1"/>
        <w:rPr>
          <w:rFonts w:asciiTheme="minorHAnsi" w:eastAsiaTheme="minorEastAsia" w:hAnsiTheme="minorHAnsi"/>
          <w:bCs w:val="0"/>
          <w:color w:val="auto"/>
          <w:kern w:val="2"/>
          <w:lang w:eastAsia="en-AU"/>
          <w14:ligatures w14:val="standardContextual"/>
        </w:rPr>
      </w:pPr>
      <w:hyperlink w:anchor="_Toc213946903" w:history="1">
        <w:r w:rsidRPr="00595076">
          <w:rPr>
            <w:rStyle w:val="Hyperlink"/>
          </w:rPr>
          <w:t>About Melbourne Water</w:t>
        </w:r>
        <w:r>
          <w:rPr>
            <w:webHidden/>
          </w:rPr>
          <w:tab/>
        </w:r>
        <w:r>
          <w:rPr>
            <w:webHidden/>
          </w:rPr>
          <w:fldChar w:fldCharType="begin"/>
        </w:r>
        <w:r>
          <w:rPr>
            <w:webHidden/>
          </w:rPr>
          <w:instrText xml:space="preserve"> PAGEREF _Toc213946903 \h </w:instrText>
        </w:r>
        <w:r>
          <w:rPr>
            <w:webHidden/>
          </w:rPr>
        </w:r>
        <w:r>
          <w:rPr>
            <w:webHidden/>
          </w:rPr>
          <w:fldChar w:fldCharType="separate"/>
        </w:r>
        <w:r w:rsidR="00271AE4">
          <w:rPr>
            <w:webHidden/>
          </w:rPr>
          <w:t>4</w:t>
        </w:r>
        <w:r>
          <w:rPr>
            <w:webHidden/>
          </w:rPr>
          <w:fldChar w:fldCharType="end"/>
        </w:r>
      </w:hyperlink>
    </w:p>
    <w:p w14:paraId="1DC60CF8" w14:textId="76C09DE3" w:rsidR="004841D6" w:rsidRDefault="004841D6">
      <w:pPr>
        <w:pStyle w:val="TOC1"/>
        <w:rPr>
          <w:rFonts w:asciiTheme="minorHAnsi" w:eastAsiaTheme="minorEastAsia" w:hAnsiTheme="minorHAnsi"/>
          <w:bCs w:val="0"/>
          <w:color w:val="auto"/>
          <w:kern w:val="2"/>
          <w:lang w:eastAsia="en-AU"/>
          <w14:ligatures w14:val="standardContextual"/>
        </w:rPr>
      </w:pPr>
      <w:hyperlink w:anchor="_Toc213946904" w:history="1">
        <w:r w:rsidRPr="00595076">
          <w:rPr>
            <w:rStyle w:val="Hyperlink"/>
          </w:rPr>
          <w:t>Structure, operations and supply chains</w:t>
        </w:r>
        <w:r>
          <w:rPr>
            <w:webHidden/>
          </w:rPr>
          <w:tab/>
        </w:r>
        <w:r>
          <w:rPr>
            <w:webHidden/>
          </w:rPr>
          <w:fldChar w:fldCharType="begin"/>
        </w:r>
        <w:r>
          <w:rPr>
            <w:webHidden/>
          </w:rPr>
          <w:instrText xml:space="preserve"> PAGEREF _Toc213946904 \h </w:instrText>
        </w:r>
        <w:r>
          <w:rPr>
            <w:webHidden/>
          </w:rPr>
        </w:r>
        <w:r>
          <w:rPr>
            <w:webHidden/>
          </w:rPr>
          <w:fldChar w:fldCharType="separate"/>
        </w:r>
        <w:r w:rsidR="00271AE4">
          <w:rPr>
            <w:webHidden/>
          </w:rPr>
          <w:t>4</w:t>
        </w:r>
        <w:r>
          <w:rPr>
            <w:webHidden/>
          </w:rPr>
          <w:fldChar w:fldCharType="end"/>
        </w:r>
      </w:hyperlink>
    </w:p>
    <w:p w14:paraId="257961CE" w14:textId="09D4AC6C" w:rsidR="004841D6" w:rsidRDefault="004841D6">
      <w:pPr>
        <w:pStyle w:val="TOC1"/>
        <w:rPr>
          <w:rFonts w:asciiTheme="minorHAnsi" w:eastAsiaTheme="minorEastAsia" w:hAnsiTheme="minorHAnsi"/>
          <w:bCs w:val="0"/>
          <w:color w:val="auto"/>
          <w:kern w:val="2"/>
          <w:lang w:eastAsia="en-AU"/>
          <w14:ligatures w14:val="standardContextual"/>
        </w:rPr>
      </w:pPr>
      <w:hyperlink w:anchor="_Toc213946913" w:history="1">
        <w:r w:rsidRPr="00595076">
          <w:rPr>
            <w:rStyle w:val="Hyperlink"/>
          </w:rPr>
          <w:t>Risks of modern slavery</w:t>
        </w:r>
        <w:r>
          <w:rPr>
            <w:webHidden/>
          </w:rPr>
          <w:tab/>
        </w:r>
        <w:r>
          <w:rPr>
            <w:webHidden/>
          </w:rPr>
          <w:fldChar w:fldCharType="begin"/>
        </w:r>
        <w:r>
          <w:rPr>
            <w:webHidden/>
          </w:rPr>
          <w:instrText xml:space="preserve"> PAGEREF _Toc213946913 \h </w:instrText>
        </w:r>
        <w:r>
          <w:rPr>
            <w:webHidden/>
          </w:rPr>
        </w:r>
        <w:r>
          <w:rPr>
            <w:webHidden/>
          </w:rPr>
          <w:fldChar w:fldCharType="separate"/>
        </w:r>
        <w:r w:rsidR="00271AE4">
          <w:rPr>
            <w:webHidden/>
          </w:rPr>
          <w:t>8</w:t>
        </w:r>
        <w:r>
          <w:rPr>
            <w:webHidden/>
          </w:rPr>
          <w:fldChar w:fldCharType="end"/>
        </w:r>
      </w:hyperlink>
    </w:p>
    <w:p w14:paraId="41F17D6D" w14:textId="4FCCBF66" w:rsidR="004841D6" w:rsidRDefault="004841D6">
      <w:pPr>
        <w:pStyle w:val="TOC1"/>
        <w:rPr>
          <w:rFonts w:asciiTheme="minorHAnsi" w:eastAsiaTheme="minorEastAsia" w:hAnsiTheme="minorHAnsi"/>
          <w:bCs w:val="0"/>
          <w:color w:val="auto"/>
          <w:kern w:val="2"/>
          <w:lang w:eastAsia="en-AU"/>
          <w14:ligatures w14:val="standardContextual"/>
        </w:rPr>
      </w:pPr>
      <w:hyperlink w:anchor="_Toc213946920" w:history="1">
        <w:r w:rsidRPr="00595076">
          <w:rPr>
            <w:rStyle w:val="Hyperlink"/>
          </w:rPr>
          <w:t>Actions taken to assess and address Modern Slavery risks</w:t>
        </w:r>
        <w:r>
          <w:rPr>
            <w:webHidden/>
          </w:rPr>
          <w:tab/>
        </w:r>
        <w:r>
          <w:rPr>
            <w:webHidden/>
          </w:rPr>
          <w:fldChar w:fldCharType="begin"/>
        </w:r>
        <w:r>
          <w:rPr>
            <w:webHidden/>
          </w:rPr>
          <w:instrText xml:space="preserve"> PAGEREF _Toc213946920 \h </w:instrText>
        </w:r>
        <w:r>
          <w:rPr>
            <w:webHidden/>
          </w:rPr>
        </w:r>
        <w:r>
          <w:rPr>
            <w:webHidden/>
          </w:rPr>
          <w:fldChar w:fldCharType="separate"/>
        </w:r>
        <w:r w:rsidR="00271AE4">
          <w:rPr>
            <w:webHidden/>
          </w:rPr>
          <w:t>14</w:t>
        </w:r>
        <w:r>
          <w:rPr>
            <w:webHidden/>
          </w:rPr>
          <w:fldChar w:fldCharType="end"/>
        </w:r>
      </w:hyperlink>
    </w:p>
    <w:p w14:paraId="421C9666" w14:textId="71BFE4CD" w:rsidR="004841D6" w:rsidRDefault="004841D6">
      <w:pPr>
        <w:pStyle w:val="TOC1"/>
        <w:rPr>
          <w:rFonts w:asciiTheme="minorHAnsi" w:eastAsiaTheme="minorEastAsia" w:hAnsiTheme="minorHAnsi"/>
          <w:bCs w:val="0"/>
          <w:color w:val="auto"/>
          <w:kern w:val="2"/>
          <w:lang w:eastAsia="en-AU"/>
          <w14:ligatures w14:val="standardContextual"/>
        </w:rPr>
      </w:pPr>
      <w:hyperlink w:anchor="_Toc213946932" w:history="1">
        <w:r w:rsidRPr="00595076">
          <w:rPr>
            <w:rStyle w:val="Hyperlink"/>
          </w:rPr>
          <w:t>How we assess effectiveness</w:t>
        </w:r>
        <w:r>
          <w:rPr>
            <w:webHidden/>
          </w:rPr>
          <w:tab/>
        </w:r>
        <w:r>
          <w:rPr>
            <w:webHidden/>
          </w:rPr>
          <w:fldChar w:fldCharType="begin"/>
        </w:r>
        <w:r>
          <w:rPr>
            <w:webHidden/>
          </w:rPr>
          <w:instrText xml:space="preserve"> PAGEREF _Toc213946932 \h </w:instrText>
        </w:r>
        <w:r>
          <w:rPr>
            <w:webHidden/>
          </w:rPr>
        </w:r>
        <w:r>
          <w:rPr>
            <w:webHidden/>
          </w:rPr>
          <w:fldChar w:fldCharType="separate"/>
        </w:r>
        <w:r w:rsidR="00271AE4">
          <w:rPr>
            <w:webHidden/>
          </w:rPr>
          <w:t>17</w:t>
        </w:r>
        <w:r>
          <w:rPr>
            <w:webHidden/>
          </w:rPr>
          <w:fldChar w:fldCharType="end"/>
        </w:r>
      </w:hyperlink>
    </w:p>
    <w:p w14:paraId="0D4492A5" w14:textId="0EB29676" w:rsidR="004841D6" w:rsidRDefault="004841D6">
      <w:pPr>
        <w:pStyle w:val="TOC1"/>
        <w:rPr>
          <w:rFonts w:asciiTheme="minorHAnsi" w:eastAsiaTheme="minorEastAsia" w:hAnsiTheme="minorHAnsi"/>
          <w:bCs w:val="0"/>
          <w:color w:val="auto"/>
          <w:kern w:val="2"/>
          <w:lang w:eastAsia="en-AU"/>
          <w14:ligatures w14:val="standardContextual"/>
        </w:rPr>
      </w:pPr>
      <w:hyperlink w:anchor="_Toc213946934" w:history="1">
        <w:r w:rsidRPr="00595076">
          <w:rPr>
            <w:rStyle w:val="Hyperlink"/>
          </w:rPr>
          <w:t>Consultation</w:t>
        </w:r>
        <w:r>
          <w:rPr>
            <w:webHidden/>
          </w:rPr>
          <w:tab/>
        </w:r>
        <w:r>
          <w:rPr>
            <w:webHidden/>
          </w:rPr>
          <w:fldChar w:fldCharType="begin"/>
        </w:r>
        <w:r>
          <w:rPr>
            <w:webHidden/>
          </w:rPr>
          <w:instrText xml:space="preserve"> PAGEREF _Toc213946934 \h </w:instrText>
        </w:r>
        <w:r>
          <w:rPr>
            <w:webHidden/>
          </w:rPr>
        </w:r>
        <w:r>
          <w:rPr>
            <w:webHidden/>
          </w:rPr>
          <w:fldChar w:fldCharType="separate"/>
        </w:r>
        <w:r w:rsidR="00271AE4">
          <w:rPr>
            <w:webHidden/>
          </w:rPr>
          <w:t>19</w:t>
        </w:r>
        <w:r>
          <w:rPr>
            <w:webHidden/>
          </w:rPr>
          <w:fldChar w:fldCharType="end"/>
        </w:r>
      </w:hyperlink>
    </w:p>
    <w:p w14:paraId="1ABA7B04" w14:textId="431B935C" w:rsidR="004841D6" w:rsidRDefault="004841D6">
      <w:pPr>
        <w:pStyle w:val="TOC1"/>
        <w:rPr>
          <w:rFonts w:asciiTheme="minorHAnsi" w:eastAsiaTheme="minorEastAsia" w:hAnsiTheme="minorHAnsi"/>
          <w:bCs w:val="0"/>
          <w:color w:val="auto"/>
          <w:kern w:val="2"/>
          <w:lang w:eastAsia="en-AU"/>
          <w14:ligatures w14:val="standardContextual"/>
        </w:rPr>
      </w:pPr>
      <w:hyperlink w:anchor="_Toc213946935" w:history="1">
        <w:r w:rsidRPr="00595076">
          <w:rPr>
            <w:rStyle w:val="Hyperlink"/>
          </w:rPr>
          <w:t>Other information</w:t>
        </w:r>
        <w:r>
          <w:rPr>
            <w:webHidden/>
          </w:rPr>
          <w:tab/>
        </w:r>
        <w:r>
          <w:rPr>
            <w:webHidden/>
          </w:rPr>
          <w:fldChar w:fldCharType="begin"/>
        </w:r>
        <w:r>
          <w:rPr>
            <w:webHidden/>
          </w:rPr>
          <w:instrText xml:space="preserve"> PAGEREF _Toc213946935 \h </w:instrText>
        </w:r>
        <w:r>
          <w:rPr>
            <w:webHidden/>
          </w:rPr>
        </w:r>
        <w:r>
          <w:rPr>
            <w:webHidden/>
          </w:rPr>
          <w:fldChar w:fldCharType="separate"/>
        </w:r>
        <w:r w:rsidR="00271AE4">
          <w:rPr>
            <w:webHidden/>
          </w:rPr>
          <w:t>20</w:t>
        </w:r>
        <w:r>
          <w:rPr>
            <w:webHidden/>
          </w:rPr>
          <w:fldChar w:fldCharType="end"/>
        </w:r>
      </w:hyperlink>
    </w:p>
    <w:p w14:paraId="7E39B273" w14:textId="70140045" w:rsidR="000108A4" w:rsidRPr="00EA0E4F" w:rsidRDefault="000D6D35" w:rsidP="00901C65">
      <w:pPr>
        <w:pStyle w:val="TOC1"/>
        <w:rPr>
          <w:rFonts w:eastAsiaTheme="minorEastAsia"/>
        </w:rPr>
      </w:pPr>
      <w:r>
        <w:fldChar w:fldCharType="end"/>
      </w:r>
    </w:p>
    <w:p w14:paraId="0BAA9BFD" w14:textId="7446D37B" w:rsidR="006544FC" w:rsidRPr="00CB6964" w:rsidRDefault="006544FC" w:rsidP="00484B3A">
      <w:pPr>
        <w:pStyle w:val="Heading1"/>
        <w:rPr>
          <w:b w:val="0"/>
          <w:color w:val="auto"/>
          <w:sz w:val="20"/>
          <w:szCs w:val="20"/>
        </w:rPr>
        <w:sectPr w:rsidR="006544FC" w:rsidRPr="00CB6964" w:rsidSect="00E2304F">
          <w:headerReference w:type="default" r:id="rId20"/>
          <w:headerReference w:type="first" r:id="rId21"/>
          <w:footerReference w:type="first" r:id="rId22"/>
          <w:pgSz w:w="11906" w:h="16838" w:code="9"/>
          <w:pgMar w:top="1134" w:right="1134" w:bottom="1134" w:left="1134" w:header="567" w:footer="567" w:gutter="0"/>
          <w:cols w:space="708"/>
          <w:titlePg/>
          <w:docGrid w:linePitch="360"/>
        </w:sectPr>
      </w:pPr>
    </w:p>
    <w:p w14:paraId="2B2F0257" w14:textId="77777777" w:rsidR="00427639" w:rsidRPr="009B7AEF" w:rsidRDefault="0088147A" w:rsidP="002E5D3B">
      <w:pPr>
        <w:pStyle w:val="Heading1"/>
      </w:pPr>
      <w:bookmarkStart w:id="1" w:name="_Toc213946902"/>
      <w:r w:rsidRPr="009B7AEF">
        <w:lastRenderedPageBreak/>
        <w:t>Introduction</w:t>
      </w:r>
      <w:bookmarkEnd w:id="1"/>
    </w:p>
    <w:p w14:paraId="45799DBF" w14:textId="3706C69B" w:rsidR="005953CC" w:rsidRPr="009B7AEF" w:rsidRDefault="00C5330A" w:rsidP="00C6192B">
      <w:pPr>
        <w:pStyle w:val="BodyText"/>
        <w:rPr>
          <w:sz w:val="20"/>
          <w:szCs w:val="20"/>
        </w:rPr>
      </w:pPr>
      <w:r w:rsidRPr="2519CC26">
        <w:rPr>
          <w:sz w:val="20"/>
          <w:szCs w:val="20"/>
        </w:rPr>
        <w:t>Melbourne Water Corporation (</w:t>
      </w:r>
      <w:r w:rsidRPr="2519CC26">
        <w:rPr>
          <w:b/>
          <w:bCs/>
          <w:sz w:val="20"/>
          <w:szCs w:val="20"/>
        </w:rPr>
        <w:t>Melbourne Water</w:t>
      </w:r>
      <w:r w:rsidRPr="2519CC26">
        <w:rPr>
          <w:sz w:val="20"/>
          <w:szCs w:val="20"/>
        </w:rPr>
        <w:t>) is</w:t>
      </w:r>
      <w:r w:rsidR="004E4CCD" w:rsidRPr="2519CC26">
        <w:rPr>
          <w:sz w:val="20"/>
          <w:szCs w:val="20"/>
        </w:rPr>
        <w:t xml:space="preserve"> </w:t>
      </w:r>
      <w:r w:rsidR="00C6192B" w:rsidRPr="00C6192B">
        <w:rPr>
          <w:sz w:val="20"/>
          <w:szCs w:val="20"/>
        </w:rPr>
        <w:t>for managing our waterways,</w:t>
      </w:r>
      <w:r w:rsidR="00C6192B">
        <w:rPr>
          <w:sz w:val="20"/>
          <w:szCs w:val="20"/>
        </w:rPr>
        <w:t xml:space="preserve"> </w:t>
      </w:r>
      <w:r w:rsidR="00C6192B" w:rsidRPr="00C6192B">
        <w:rPr>
          <w:sz w:val="20"/>
          <w:szCs w:val="20"/>
        </w:rPr>
        <w:t>delivering affordable and clean water to the community and keeping our people healthy with</w:t>
      </w:r>
      <w:r w:rsidR="00C6192B">
        <w:rPr>
          <w:sz w:val="20"/>
          <w:szCs w:val="20"/>
        </w:rPr>
        <w:t xml:space="preserve"> </w:t>
      </w:r>
      <w:r w:rsidR="00C6192B" w:rsidRPr="00C6192B">
        <w:rPr>
          <w:sz w:val="20"/>
          <w:szCs w:val="20"/>
        </w:rPr>
        <w:t>effective sewerage services.</w:t>
      </w:r>
    </w:p>
    <w:p w14:paraId="35CE722A" w14:textId="250EC2A8" w:rsidR="00D31186" w:rsidRPr="009B7AEF" w:rsidRDefault="00F903E5" w:rsidP="00C5330A">
      <w:pPr>
        <w:pStyle w:val="BodyText"/>
        <w:jc w:val="both"/>
        <w:rPr>
          <w:sz w:val="20"/>
          <w:szCs w:val="20"/>
        </w:rPr>
      </w:pPr>
      <w:r w:rsidRPr="009B7AEF">
        <w:rPr>
          <w:sz w:val="20"/>
          <w:szCs w:val="20"/>
        </w:rPr>
        <w:t>To</w:t>
      </w:r>
      <w:r w:rsidR="005953CC" w:rsidRPr="009B7AEF">
        <w:rPr>
          <w:sz w:val="20"/>
          <w:szCs w:val="20"/>
        </w:rPr>
        <w:t xml:space="preserve"> achieve this, Melbourne W</w:t>
      </w:r>
      <w:r w:rsidR="00080166" w:rsidRPr="009B7AEF">
        <w:rPr>
          <w:sz w:val="20"/>
          <w:szCs w:val="20"/>
        </w:rPr>
        <w:t>ater’s</w:t>
      </w:r>
      <w:r w:rsidR="00080166" w:rsidRPr="009B7AEF" w:rsidDel="00E84F9C">
        <w:rPr>
          <w:sz w:val="20"/>
          <w:szCs w:val="20"/>
        </w:rPr>
        <w:t xml:space="preserve"> </w:t>
      </w:r>
      <w:r w:rsidR="00080166" w:rsidRPr="009B7AEF">
        <w:rPr>
          <w:sz w:val="20"/>
          <w:szCs w:val="20"/>
        </w:rPr>
        <w:t xml:space="preserve">teams work with the community, developers and a wide range of </w:t>
      </w:r>
      <w:r w:rsidR="00E372E2">
        <w:rPr>
          <w:sz w:val="20"/>
          <w:szCs w:val="20"/>
        </w:rPr>
        <w:t>stakeholders</w:t>
      </w:r>
      <w:r w:rsidR="00080166" w:rsidRPr="009B7AEF">
        <w:rPr>
          <w:sz w:val="20"/>
          <w:szCs w:val="20"/>
        </w:rPr>
        <w:t xml:space="preserve">, </w:t>
      </w:r>
      <w:r w:rsidR="00E372E2">
        <w:rPr>
          <w:sz w:val="20"/>
          <w:szCs w:val="20"/>
        </w:rPr>
        <w:t>partners</w:t>
      </w:r>
      <w:r w:rsidR="00080166" w:rsidRPr="009B7AEF">
        <w:rPr>
          <w:sz w:val="20"/>
          <w:szCs w:val="20"/>
        </w:rPr>
        <w:t xml:space="preserve"> and suppliers</w:t>
      </w:r>
      <w:r w:rsidR="002E0B67" w:rsidRPr="009B7AEF">
        <w:rPr>
          <w:sz w:val="20"/>
          <w:szCs w:val="20"/>
        </w:rPr>
        <w:t xml:space="preserve">. </w:t>
      </w:r>
      <w:r w:rsidR="00080166" w:rsidRPr="009B7AEF">
        <w:rPr>
          <w:sz w:val="20"/>
          <w:szCs w:val="20"/>
        </w:rPr>
        <w:t>Melbourne Water’s values</w:t>
      </w:r>
      <w:r w:rsidR="006108AA" w:rsidRPr="009B7AEF">
        <w:rPr>
          <w:sz w:val="20"/>
          <w:szCs w:val="20"/>
        </w:rPr>
        <w:t xml:space="preserve"> </w:t>
      </w:r>
      <w:r w:rsidR="00080166" w:rsidRPr="009B7AEF">
        <w:rPr>
          <w:sz w:val="20"/>
          <w:szCs w:val="20"/>
        </w:rPr>
        <w:t>are intrinsically linked to everything we do and how we engage the organisations that we work with</w:t>
      </w:r>
      <w:r w:rsidRPr="009B7AEF">
        <w:rPr>
          <w:sz w:val="20"/>
          <w:szCs w:val="20"/>
        </w:rPr>
        <w:t xml:space="preserve">. </w:t>
      </w:r>
      <w:r w:rsidR="0035089C" w:rsidRPr="63651AEE">
        <w:rPr>
          <w:sz w:val="20"/>
          <w:szCs w:val="20"/>
        </w:rPr>
        <w:t>That’s why</w:t>
      </w:r>
      <w:r w:rsidR="00080166" w:rsidRPr="009B7AEF">
        <w:rPr>
          <w:sz w:val="20"/>
          <w:szCs w:val="20"/>
        </w:rPr>
        <w:t xml:space="preserve"> Melbourne Water is </w:t>
      </w:r>
      <w:r w:rsidR="004E4CCD" w:rsidRPr="009B7AEF">
        <w:rPr>
          <w:sz w:val="20"/>
          <w:szCs w:val="20"/>
        </w:rPr>
        <w:t xml:space="preserve">committed to </w:t>
      </w:r>
      <w:r w:rsidR="00BE1220" w:rsidRPr="009B7AEF">
        <w:rPr>
          <w:sz w:val="20"/>
          <w:szCs w:val="20"/>
        </w:rPr>
        <w:t xml:space="preserve">working to </w:t>
      </w:r>
      <w:r w:rsidR="004E4CCD" w:rsidRPr="009B7AEF">
        <w:rPr>
          <w:sz w:val="20"/>
          <w:szCs w:val="20"/>
        </w:rPr>
        <w:t>ensur</w:t>
      </w:r>
      <w:r w:rsidR="00BE1220" w:rsidRPr="009B7AEF">
        <w:rPr>
          <w:sz w:val="20"/>
          <w:szCs w:val="20"/>
        </w:rPr>
        <w:t>e</w:t>
      </w:r>
      <w:r w:rsidR="004E4CCD" w:rsidRPr="009B7AEF">
        <w:rPr>
          <w:sz w:val="20"/>
          <w:szCs w:val="20"/>
        </w:rPr>
        <w:t xml:space="preserve"> our </w:t>
      </w:r>
      <w:r w:rsidR="006108AA" w:rsidRPr="009B7AEF">
        <w:rPr>
          <w:sz w:val="20"/>
          <w:szCs w:val="20"/>
        </w:rPr>
        <w:t xml:space="preserve">operations and </w:t>
      </w:r>
      <w:r w:rsidR="004E4CCD" w:rsidRPr="009B7AEF">
        <w:rPr>
          <w:sz w:val="20"/>
          <w:szCs w:val="20"/>
        </w:rPr>
        <w:t xml:space="preserve">supply chain </w:t>
      </w:r>
      <w:r w:rsidR="00080166" w:rsidRPr="009B7AEF">
        <w:rPr>
          <w:sz w:val="20"/>
          <w:szCs w:val="20"/>
        </w:rPr>
        <w:t xml:space="preserve">are free of </w:t>
      </w:r>
      <w:r w:rsidR="00860CC5">
        <w:rPr>
          <w:sz w:val="20"/>
          <w:szCs w:val="20"/>
        </w:rPr>
        <w:t>Mo</w:t>
      </w:r>
      <w:r w:rsidR="00080166" w:rsidRPr="009B7AEF">
        <w:rPr>
          <w:sz w:val="20"/>
          <w:szCs w:val="20"/>
        </w:rPr>
        <w:t xml:space="preserve">dern </w:t>
      </w:r>
      <w:r w:rsidR="00860CC5">
        <w:rPr>
          <w:sz w:val="20"/>
          <w:szCs w:val="20"/>
        </w:rPr>
        <w:t>S</w:t>
      </w:r>
      <w:r w:rsidR="00080166" w:rsidRPr="009B7AEF">
        <w:rPr>
          <w:sz w:val="20"/>
          <w:szCs w:val="20"/>
        </w:rPr>
        <w:t>lavery</w:t>
      </w:r>
      <w:r w:rsidRPr="009B7AEF">
        <w:rPr>
          <w:sz w:val="20"/>
          <w:szCs w:val="20"/>
        </w:rPr>
        <w:t xml:space="preserve">. </w:t>
      </w:r>
    </w:p>
    <w:p w14:paraId="641A957F" w14:textId="12F15233" w:rsidR="002D26D0" w:rsidRPr="009B7AEF" w:rsidRDefault="002D26D0" w:rsidP="00C5330A">
      <w:pPr>
        <w:pStyle w:val="BodyText"/>
        <w:jc w:val="both"/>
        <w:rPr>
          <w:sz w:val="20"/>
          <w:szCs w:val="20"/>
        </w:rPr>
      </w:pPr>
      <w:r w:rsidRPr="0330E3E1">
        <w:rPr>
          <w:sz w:val="20"/>
          <w:szCs w:val="20"/>
        </w:rPr>
        <w:t xml:space="preserve">We have </w:t>
      </w:r>
      <w:r w:rsidR="001E2A13" w:rsidRPr="0330E3E1">
        <w:rPr>
          <w:sz w:val="20"/>
          <w:szCs w:val="20"/>
        </w:rPr>
        <w:t xml:space="preserve">continued to </w:t>
      </w:r>
      <w:r w:rsidRPr="0330E3E1">
        <w:rPr>
          <w:sz w:val="20"/>
          <w:szCs w:val="20"/>
        </w:rPr>
        <w:t xml:space="preserve">enhance our systems and supplier visibility, </w:t>
      </w:r>
      <w:r w:rsidR="00F5322B" w:rsidRPr="0330E3E1">
        <w:rPr>
          <w:sz w:val="20"/>
          <w:szCs w:val="20"/>
        </w:rPr>
        <w:t xml:space="preserve">in particular the application of </w:t>
      </w:r>
      <w:r w:rsidR="00E66C3A" w:rsidRPr="0330E3E1">
        <w:rPr>
          <w:sz w:val="20"/>
          <w:szCs w:val="20"/>
        </w:rPr>
        <w:t xml:space="preserve">the WSAA </w:t>
      </w:r>
      <w:r w:rsidR="0080438C" w:rsidRPr="0330E3E1">
        <w:rPr>
          <w:sz w:val="20"/>
          <w:szCs w:val="20"/>
        </w:rPr>
        <w:t xml:space="preserve">Informed 365 </w:t>
      </w:r>
      <w:r w:rsidR="00F5322B" w:rsidRPr="0330E3E1">
        <w:rPr>
          <w:sz w:val="20"/>
          <w:szCs w:val="20"/>
        </w:rPr>
        <w:t>M</w:t>
      </w:r>
      <w:r w:rsidRPr="0330E3E1">
        <w:rPr>
          <w:sz w:val="20"/>
          <w:szCs w:val="20"/>
        </w:rPr>
        <w:t xml:space="preserve">odern Slavery </w:t>
      </w:r>
      <w:r w:rsidR="0080438C" w:rsidRPr="0330E3E1">
        <w:rPr>
          <w:sz w:val="20"/>
          <w:szCs w:val="20"/>
        </w:rPr>
        <w:t>Platform</w:t>
      </w:r>
      <w:r w:rsidRPr="0330E3E1">
        <w:rPr>
          <w:sz w:val="20"/>
          <w:szCs w:val="20"/>
        </w:rPr>
        <w:t xml:space="preserve"> </w:t>
      </w:r>
      <w:r w:rsidR="00FE5894" w:rsidRPr="0330E3E1">
        <w:rPr>
          <w:sz w:val="20"/>
          <w:szCs w:val="20"/>
        </w:rPr>
        <w:t xml:space="preserve">that </w:t>
      </w:r>
      <w:r w:rsidR="0C1DA0B8" w:rsidRPr="0330E3E1">
        <w:rPr>
          <w:sz w:val="20"/>
          <w:szCs w:val="20"/>
        </w:rPr>
        <w:t>was</w:t>
      </w:r>
      <w:r w:rsidR="00FE5894" w:rsidRPr="0330E3E1">
        <w:rPr>
          <w:sz w:val="20"/>
          <w:szCs w:val="20"/>
        </w:rPr>
        <w:t xml:space="preserve"> implemented </w:t>
      </w:r>
      <w:r w:rsidRPr="0330E3E1">
        <w:rPr>
          <w:sz w:val="20"/>
          <w:szCs w:val="20"/>
        </w:rPr>
        <w:t>in collaboration with other Water Authorities across Australia</w:t>
      </w:r>
      <w:r w:rsidR="00FE5894" w:rsidRPr="0330E3E1">
        <w:rPr>
          <w:sz w:val="20"/>
          <w:szCs w:val="20"/>
        </w:rPr>
        <w:t xml:space="preserve">. This tool </w:t>
      </w:r>
      <w:r w:rsidR="10E60171" w:rsidRPr="0330E3E1">
        <w:rPr>
          <w:sz w:val="20"/>
          <w:szCs w:val="20"/>
        </w:rPr>
        <w:t>enables</w:t>
      </w:r>
      <w:r w:rsidRPr="0330E3E1">
        <w:rPr>
          <w:sz w:val="20"/>
          <w:szCs w:val="20"/>
        </w:rPr>
        <w:t xml:space="preserve"> us to gain deeper insights into </w:t>
      </w:r>
      <w:r w:rsidR="00FA4799" w:rsidRPr="0330E3E1">
        <w:rPr>
          <w:sz w:val="20"/>
          <w:szCs w:val="20"/>
        </w:rPr>
        <w:t xml:space="preserve">our </w:t>
      </w:r>
      <w:r w:rsidRPr="0330E3E1">
        <w:rPr>
          <w:sz w:val="20"/>
          <w:szCs w:val="20"/>
        </w:rPr>
        <w:t xml:space="preserve">supply </w:t>
      </w:r>
      <w:r w:rsidR="6BD25FDC" w:rsidRPr="0330E3E1">
        <w:rPr>
          <w:sz w:val="20"/>
          <w:szCs w:val="20"/>
        </w:rPr>
        <w:t>chain and</w:t>
      </w:r>
      <w:r w:rsidRPr="0330E3E1">
        <w:rPr>
          <w:sz w:val="20"/>
          <w:szCs w:val="20"/>
        </w:rPr>
        <w:t xml:space="preserve"> </w:t>
      </w:r>
      <w:r w:rsidR="00CA3E4A" w:rsidRPr="0330E3E1">
        <w:rPr>
          <w:sz w:val="20"/>
          <w:szCs w:val="20"/>
        </w:rPr>
        <w:t xml:space="preserve">identify and </w:t>
      </w:r>
      <w:r w:rsidRPr="0330E3E1">
        <w:rPr>
          <w:sz w:val="20"/>
          <w:szCs w:val="20"/>
        </w:rPr>
        <w:t>address Modern Slavery risks more effectively.</w:t>
      </w:r>
    </w:p>
    <w:p w14:paraId="5EB59FA3" w14:textId="4F0014E0" w:rsidR="00BF1495" w:rsidRPr="009B7AEF" w:rsidRDefault="00A2773A" w:rsidP="00175D45">
      <w:pPr>
        <w:jc w:val="both"/>
        <w:rPr>
          <w:sz w:val="20"/>
          <w:szCs w:val="20"/>
        </w:rPr>
      </w:pPr>
      <w:r w:rsidRPr="2519CC26">
        <w:rPr>
          <w:sz w:val="20"/>
          <w:szCs w:val="20"/>
        </w:rPr>
        <w:t>This Modern Slavery Statement</w:t>
      </w:r>
      <w:r w:rsidR="008855BA" w:rsidRPr="2519CC26">
        <w:rPr>
          <w:sz w:val="20"/>
          <w:szCs w:val="20"/>
        </w:rPr>
        <w:t xml:space="preserve"> (the </w:t>
      </w:r>
      <w:r w:rsidR="008855BA" w:rsidRPr="2519CC26">
        <w:rPr>
          <w:b/>
          <w:bCs/>
          <w:sz w:val="20"/>
          <w:szCs w:val="20"/>
        </w:rPr>
        <w:t>Statement</w:t>
      </w:r>
      <w:r w:rsidR="008855BA" w:rsidRPr="2519CC26">
        <w:rPr>
          <w:sz w:val="20"/>
          <w:szCs w:val="20"/>
        </w:rPr>
        <w:t xml:space="preserve">) is Melbourne Water's response to the requirements of </w:t>
      </w:r>
      <w:r w:rsidR="00BE1220" w:rsidRPr="2519CC26">
        <w:rPr>
          <w:sz w:val="20"/>
          <w:szCs w:val="20"/>
        </w:rPr>
        <w:t xml:space="preserve">section 13 of </w:t>
      </w:r>
      <w:r w:rsidR="008855BA" w:rsidRPr="2519CC26">
        <w:rPr>
          <w:sz w:val="20"/>
          <w:szCs w:val="20"/>
        </w:rPr>
        <w:t xml:space="preserve">the Australian Commonwealth </w:t>
      </w:r>
      <w:r w:rsidR="008855BA" w:rsidRPr="2519CC26">
        <w:rPr>
          <w:i/>
          <w:iCs/>
          <w:sz w:val="20"/>
          <w:szCs w:val="20"/>
        </w:rPr>
        <w:t xml:space="preserve">Modern Slavery Act 2018 </w:t>
      </w:r>
      <w:r w:rsidR="008855BA" w:rsidRPr="2519CC26">
        <w:rPr>
          <w:sz w:val="20"/>
          <w:szCs w:val="20"/>
        </w:rPr>
        <w:t>(C</w:t>
      </w:r>
      <w:r w:rsidR="5773F80F" w:rsidRPr="2519CC26">
        <w:rPr>
          <w:sz w:val="20"/>
          <w:szCs w:val="20"/>
        </w:rPr>
        <w:t>wl</w:t>
      </w:r>
      <w:r w:rsidR="008855BA" w:rsidRPr="2519CC26">
        <w:rPr>
          <w:sz w:val="20"/>
          <w:szCs w:val="20"/>
        </w:rPr>
        <w:t>th) (</w:t>
      </w:r>
      <w:r w:rsidR="008855BA" w:rsidRPr="2519CC26">
        <w:rPr>
          <w:b/>
          <w:bCs/>
          <w:sz w:val="20"/>
          <w:szCs w:val="20"/>
        </w:rPr>
        <w:t>Modern Slavery Act</w:t>
      </w:r>
      <w:r w:rsidR="008855BA" w:rsidRPr="2519CC26">
        <w:rPr>
          <w:sz w:val="20"/>
          <w:szCs w:val="20"/>
        </w:rPr>
        <w:t>). It</w:t>
      </w:r>
      <w:r w:rsidRPr="2519CC26">
        <w:rPr>
          <w:sz w:val="20"/>
          <w:szCs w:val="20"/>
        </w:rPr>
        <w:t xml:space="preserve"> has been prepared for the reporting period 1 July </w:t>
      </w:r>
      <w:r w:rsidR="002D26D0" w:rsidRPr="2519CC26">
        <w:rPr>
          <w:sz w:val="20"/>
          <w:szCs w:val="20"/>
        </w:rPr>
        <w:t>202</w:t>
      </w:r>
      <w:r w:rsidR="00E64141" w:rsidRPr="2519CC26">
        <w:rPr>
          <w:sz w:val="20"/>
          <w:szCs w:val="20"/>
        </w:rPr>
        <w:t>4</w:t>
      </w:r>
      <w:r w:rsidR="002D26D0" w:rsidRPr="2519CC26">
        <w:rPr>
          <w:sz w:val="20"/>
          <w:szCs w:val="20"/>
        </w:rPr>
        <w:t xml:space="preserve"> </w:t>
      </w:r>
      <w:r w:rsidRPr="2519CC26">
        <w:rPr>
          <w:sz w:val="20"/>
          <w:szCs w:val="20"/>
        </w:rPr>
        <w:t xml:space="preserve">to 30 June </w:t>
      </w:r>
      <w:r w:rsidR="002D26D0" w:rsidRPr="2519CC26">
        <w:rPr>
          <w:sz w:val="20"/>
          <w:szCs w:val="20"/>
        </w:rPr>
        <w:t>202</w:t>
      </w:r>
      <w:r w:rsidR="00E64141" w:rsidRPr="2519CC26">
        <w:rPr>
          <w:sz w:val="20"/>
          <w:szCs w:val="20"/>
        </w:rPr>
        <w:t>5</w:t>
      </w:r>
      <w:r w:rsidR="002D26D0" w:rsidRPr="2519CC26">
        <w:rPr>
          <w:sz w:val="20"/>
          <w:szCs w:val="20"/>
        </w:rPr>
        <w:t xml:space="preserve"> </w:t>
      </w:r>
      <w:r w:rsidRPr="2519CC26">
        <w:rPr>
          <w:sz w:val="20"/>
          <w:szCs w:val="20"/>
        </w:rPr>
        <w:t>(</w:t>
      </w:r>
      <w:r w:rsidRPr="2519CC26">
        <w:rPr>
          <w:b/>
          <w:bCs/>
          <w:sz w:val="20"/>
          <w:szCs w:val="20"/>
        </w:rPr>
        <w:t>Reporting Period</w:t>
      </w:r>
      <w:r w:rsidRPr="2519CC26">
        <w:rPr>
          <w:sz w:val="20"/>
          <w:szCs w:val="20"/>
        </w:rPr>
        <w:t>).</w:t>
      </w:r>
      <w:r w:rsidR="004B4FBC" w:rsidRPr="2519CC26">
        <w:rPr>
          <w:sz w:val="20"/>
          <w:szCs w:val="20"/>
        </w:rPr>
        <w:t xml:space="preserve"> </w:t>
      </w:r>
      <w:r w:rsidR="00F14AFA" w:rsidRPr="2519CC26">
        <w:rPr>
          <w:sz w:val="20"/>
          <w:szCs w:val="20"/>
        </w:rPr>
        <w:t>Melbourne Water does not own or control any other entities</w:t>
      </w:r>
      <w:r w:rsidR="00BF1495" w:rsidRPr="2519CC26">
        <w:rPr>
          <w:sz w:val="20"/>
          <w:szCs w:val="20"/>
        </w:rPr>
        <w:t xml:space="preserve"> in preparing this Statement.</w:t>
      </w:r>
    </w:p>
    <w:p w14:paraId="78BA143E" w14:textId="77777777" w:rsidR="002B0996" w:rsidRPr="009B7AEF" w:rsidRDefault="002B0996" w:rsidP="00F14AFA">
      <w:pPr>
        <w:rPr>
          <w:sz w:val="20"/>
          <w:szCs w:val="20"/>
        </w:rPr>
      </w:pPr>
    </w:p>
    <w:p w14:paraId="15A77B2C" w14:textId="0EE9FFD2" w:rsidR="00080166" w:rsidRPr="009B7AEF" w:rsidRDefault="00080166" w:rsidP="00175D45">
      <w:pPr>
        <w:jc w:val="both"/>
        <w:rPr>
          <w:sz w:val="20"/>
          <w:szCs w:val="20"/>
        </w:rPr>
      </w:pPr>
      <w:r w:rsidRPr="2519CC26">
        <w:rPr>
          <w:sz w:val="20"/>
          <w:szCs w:val="20"/>
        </w:rPr>
        <w:t>Th</w:t>
      </w:r>
      <w:r w:rsidR="008855BA" w:rsidRPr="2519CC26">
        <w:rPr>
          <w:sz w:val="20"/>
          <w:szCs w:val="20"/>
        </w:rPr>
        <w:t>e</w:t>
      </w:r>
      <w:r w:rsidRPr="2519CC26">
        <w:rPr>
          <w:sz w:val="20"/>
          <w:szCs w:val="20"/>
        </w:rPr>
        <w:t xml:space="preserve"> </w:t>
      </w:r>
      <w:r w:rsidR="008855BA" w:rsidRPr="2519CC26">
        <w:rPr>
          <w:sz w:val="20"/>
          <w:szCs w:val="20"/>
        </w:rPr>
        <w:t>S</w:t>
      </w:r>
      <w:r w:rsidRPr="2519CC26">
        <w:rPr>
          <w:sz w:val="20"/>
          <w:szCs w:val="20"/>
        </w:rPr>
        <w:t>tatement has been approved by the Melbourne Water</w:t>
      </w:r>
      <w:r w:rsidR="002E0B67" w:rsidRPr="2519CC26">
        <w:rPr>
          <w:sz w:val="20"/>
          <w:szCs w:val="20"/>
        </w:rPr>
        <w:t xml:space="preserve"> Board</w:t>
      </w:r>
      <w:r w:rsidRPr="2519CC26">
        <w:rPr>
          <w:sz w:val="20"/>
          <w:szCs w:val="20"/>
        </w:rPr>
        <w:t xml:space="preserve"> on </w:t>
      </w:r>
      <w:r w:rsidR="00F07C53">
        <w:rPr>
          <w:sz w:val="20"/>
          <w:szCs w:val="20"/>
        </w:rPr>
        <w:t xml:space="preserve">31 Oct 2025 </w:t>
      </w:r>
      <w:r w:rsidRPr="00F07C53">
        <w:rPr>
          <w:sz w:val="20"/>
          <w:szCs w:val="20"/>
        </w:rPr>
        <w:t>and has been signed by Nerina Di Lorenzo (M</w:t>
      </w:r>
      <w:r w:rsidR="00BE1220" w:rsidRPr="00F07C53">
        <w:rPr>
          <w:sz w:val="20"/>
          <w:szCs w:val="20"/>
        </w:rPr>
        <w:t xml:space="preserve">anaging </w:t>
      </w:r>
      <w:r w:rsidRPr="00F07C53">
        <w:rPr>
          <w:sz w:val="20"/>
          <w:szCs w:val="20"/>
        </w:rPr>
        <w:t>D</w:t>
      </w:r>
      <w:r w:rsidR="00BE1220" w:rsidRPr="00F07C53">
        <w:rPr>
          <w:sz w:val="20"/>
          <w:szCs w:val="20"/>
        </w:rPr>
        <w:t>irector</w:t>
      </w:r>
      <w:r w:rsidRPr="00F07C53">
        <w:rPr>
          <w:sz w:val="20"/>
          <w:szCs w:val="20"/>
        </w:rPr>
        <w:t>)</w:t>
      </w:r>
      <w:r w:rsidR="00F07C53" w:rsidRPr="00F07C53">
        <w:rPr>
          <w:sz w:val="20"/>
          <w:szCs w:val="20"/>
        </w:rPr>
        <w:t xml:space="preserve"> </w:t>
      </w:r>
      <w:r w:rsidRPr="00F07C53">
        <w:rPr>
          <w:sz w:val="20"/>
          <w:szCs w:val="20"/>
        </w:rPr>
        <w:t>on behalf of Melbourne Water.</w:t>
      </w:r>
    </w:p>
    <w:p w14:paraId="2169B7A6" w14:textId="2451B1DD" w:rsidR="00080166" w:rsidRPr="009B7AEF" w:rsidRDefault="00787691" w:rsidP="00080166">
      <w:pPr>
        <w:pStyle w:val="ListBullet"/>
        <w:tabs>
          <w:tab w:val="clear" w:pos="360"/>
        </w:tabs>
        <w:ind w:left="0" w:firstLine="0"/>
        <w:jc w:val="both"/>
        <w:rPr>
          <w:sz w:val="20"/>
          <w:szCs w:val="20"/>
        </w:rPr>
      </w:pPr>
      <w:r>
        <w:rPr>
          <w:noProof/>
        </w:rPr>
        <w:drawing>
          <wp:inline distT="0" distB="0" distL="0" distR="0" wp14:anchorId="7A128827" wp14:editId="28501411">
            <wp:extent cx="1838325" cy="590903"/>
            <wp:effectExtent l="0" t="0" r="0" b="0"/>
            <wp:docPr id="69870815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708158" name="Picture 1">
                      <a:extLst>
                        <a:ext uri="{C183D7F6-B498-43B3-948B-1728B52AA6E4}">
                          <adec:decorative xmlns:adec="http://schemas.microsoft.com/office/drawing/2017/decorative" val="1"/>
                        </a:ext>
                      </a:extLst>
                    </pic:cNvPr>
                    <pic:cNvPicPr/>
                  </pic:nvPicPr>
                  <pic:blipFill>
                    <a:blip r:embed="rId23"/>
                    <a:stretch>
                      <a:fillRect/>
                    </a:stretch>
                  </pic:blipFill>
                  <pic:spPr>
                    <a:xfrm>
                      <a:off x="0" y="0"/>
                      <a:ext cx="1847935" cy="593992"/>
                    </a:xfrm>
                    <a:prstGeom prst="rect">
                      <a:avLst/>
                    </a:prstGeom>
                  </pic:spPr>
                </pic:pic>
              </a:graphicData>
            </a:graphic>
          </wp:inline>
        </w:drawing>
      </w:r>
    </w:p>
    <w:p w14:paraId="6BE87C31" w14:textId="77777777" w:rsidR="00080166" w:rsidRPr="009B7AEF" w:rsidRDefault="00080166" w:rsidP="00080166">
      <w:pPr>
        <w:pStyle w:val="ListBullet"/>
        <w:tabs>
          <w:tab w:val="clear" w:pos="360"/>
        </w:tabs>
        <w:ind w:left="0" w:firstLine="0"/>
        <w:jc w:val="both"/>
        <w:rPr>
          <w:sz w:val="20"/>
          <w:szCs w:val="20"/>
        </w:rP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 block"/>
        <w:tblDescription w:val="Signatures for: John Thwaites, Chairman and Dr Nerina DiLorenzo"/>
      </w:tblPr>
      <w:tblGrid>
        <w:gridCol w:w="4814"/>
      </w:tblGrid>
      <w:tr w:rsidR="00F07C53" w:rsidRPr="009B7AEF" w14:paraId="56439D9F" w14:textId="77777777" w:rsidTr="2519CC26">
        <w:tc>
          <w:tcPr>
            <w:tcW w:w="4814" w:type="dxa"/>
          </w:tcPr>
          <w:p w14:paraId="631B1553" w14:textId="77777777" w:rsidR="00787691" w:rsidRPr="00787691" w:rsidRDefault="00F07C53" w:rsidP="00080166">
            <w:pPr>
              <w:pStyle w:val="ListBullet"/>
              <w:tabs>
                <w:tab w:val="clear" w:pos="360"/>
              </w:tabs>
              <w:ind w:left="0" w:firstLine="0"/>
              <w:jc w:val="both"/>
              <w:rPr>
                <w:b/>
                <w:bCs/>
                <w:sz w:val="20"/>
                <w:szCs w:val="20"/>
              </w:rPr>
            </w:pPr>
            <w:r w:rsidRPr="00787691">
              <w:rPr>
                <w:b/>
                <w:bCs/>
                <w:sz w:val="20"/>
                <w:szCs w:val="20"/>
              </w:rPr>
              <w:t xml:space="preserve">Dr Nerina Di Lorenzo </w:t>
            </w:r>
          </w:p>
          <w:p w14:paraId="32F92A87" w14:textId="77777777" w:rsidR="00F07C53" w:rsidRDefault="00F07C53" w:rsidP="00080166">
            <w:pPr>
              <w:pStyle w:val="ListBullet"/>
              <w:tabs>
                <w:tab w:val="clear" w:pos="360"/>
              </w:tabs>
              <w:ind w:left="0" w:firstLine="0"/>
              <w:jc w:val="both"/>
              <w:rPr>
                <w:sz w:val="20"/>
                <w:szCs w:val="20"/>
              </w:rPr>
            </w:pPr>
            <w:r w:rsidRPr="009B7AEF">
              <w:rPr>
                <w:sz w:val="20"/>
                <w:szCs w:val="20"/>
              </w:rPr>
              <w:t>Managing Director</w:t>
            </w:r>
          </w:p>
          <w:p w14:paraId="535A9CF1" w14:textId="6A98C3CD" w:rsidR="00787691" w:rsidRPr="009B7AEF" w:rsidRDefault="00787691" w:rsidP="00080166">
            <w:pPr>
              <w:pStyle w:val="ListBullet"/>
              <w:tabs>
                <w:tab w:val="clear" w:pos="360"/>
              </w:tabs>
              <w:ind w:left="0" w:firstLine="0"/>
              <w:jc w:val="both"/>
              <w:rPr>
                <w:sz w:val="20"/>
                <w:szCs w:val="20"/>
              </w:rPr>
            </w:pPr>
            <w:r>
              <w:rPr>
                <w:sz w:val="20"/>
                <w:szCs w:val="20"/>
              </w:rPr>
              <w:t>Melbourne Water</w:t>
            </w:r>
          </w:p>
        </w:tc>
      </w:tr>
    </w:tbl>
    <w:p w14:paraId="7B02AEF4" w14:textId="77777777" w:rsidR="00080166" w:rsidRPr="009B7AEF" w:rsidRDefault="00080166" w:rsidP="00080166">
      <w:pPr>
        <w:pStyle w:val="ListBullet"/>
        <w:tabs>
          <w:tab w:val="clear" w:pos="360"/>
        </w:tabs>
        <w:ind w:left="0" w:firstLine="0"/>
        <w:jc w:val="both"/>
        <w:rPr>
          <w:sz w:val="20"/>
          <w:szCs w:val="20"/>
        </w:rPr>
      </w:pPr>
    </w:p>
    <w:p w14:paraId="30FED0CF" w14:textId="77777777" w:rsidR="00080166" w:rsidRPr="009B7AEF" w:rsidRDefault="00080166" w:rsidP="00080166">
      <w:pPr>
        <w:pStyle w:val="ListBullet"/>
        <w:tabs>
          <w:tab w:val="clear" w:pos="360"/>
        </w:tabs>
        <w:ind w:left="0" w:firstLine="0"/>
        <w:jc w:val="both"/>
        <w:rPr>
          <w:sz w:val="20"/>
          <w:szCs w:val="20"/>
        </w:rPr>
      </w:pPr>
    </w:p>
    <w:p w14:paraId="4615274A" w14:textId="220C600F" w:rsidR="192ABF88" w:rsidRPr="009B7AEF" w:rsidRDefault="192ABF88">
      <w:pPr>
        <w:rPr>
          <w:sz w:val="20"/>
          <w:szCs w:val="20"/>
        </w:rPr>
      </w:pPr>
      <w:r w:rsidRPr="009B7AEF">
        <w:rPr>
          <w:sz w:val="20"/>
          <w:szCs w:val="20"/>
        </w:rPr>
        <w:br w:type="page"/>
      </w:r>
    </w:p>
    <w:p w14:paraId="3A9D6CF1" w14:textId="77777777" w:rsidR="00427639" w:rsidRPr="008842BC" w:rsidRDefault="00525D9E" w:rsidP="002E5D3B">
      <w:pPr>
        <w:pStyle w:val="Heading1"/>
      </w:pPr>
      <w:bookmarkStart w:id="2" w:name="_Toc213946903"/>
      <w:r w:rsidRPr="008842BC">
        <w:lastRenderedPageBreak/>
        <w:t>About Melbourne Water</w:t>
      </w:r>
      <w:bookmarkEnd w:id="2"/>
    </w:p>
    <w:p w14:paraId="446927ED" w14:textId="016FB010" w:rsidR="00ED30B6" w:rsidRPr="008842BC" w:rsidRDefault="00ED30B6" w:rsidP="00211846">
      <w:pPr>
        <w:pStyle w:val="BodyText"/>
        <w:jc w:val="both"/>
        <w:rPr>
          <w:sz w:val="20"/>
          <w:szCs w:val="20"/>
        </w:rPr>
      </w:pPr>
      <w:r w:rsidRPr="008842BC">
        <w:rPr>
          <w:sz w:val="20"/>
          <w:szCs w:val="20"/>
        </w:rPr>
        <w:t>The reporting entity under the</w:t>
      </w:r>
      <w:r w:rsidR="00817123" w:rsidRPr="008842BC">
        <w:rPr>
          <w:sz w:val="20"/>
          <w:szCs w:val="20"/>
        </w:rPr>
        <w:t xml:space="preserve"> </w:t>
      </w:r>
      <w:r w:rsidR="008855BA" w:rsidRPr="008842BC">
        <w:rPr>
          <w:sz w:val="20"/>
          <w:szCs w:val="20"/>
        </w:rPr>
        <w:t>Modern Slavery Act</w:t>
      </w:r>
      <w:r w:rsidRPr="008842BC">
        <w:rPr>
          <w:sz w:val="20"/>
          <w:szCs w:val="20"/>
        </w:rPr>
        <w:t xml:space="preserve"> is </w:t>
      </w:r>
      <w:r w:rsidR="008855BA" w:rsidRPr="008842BC">
        <w:rPr>
          <w:sz w:val="20"/>
          <w:szCs w:val="20"/>
        </w:rPr>
        <w:t xml:space="preserve">the </w:t>
      </w:r>
      <w:r w:rsidRPr="008842BC">
        <w:rPr>
          <w:sz w:val="20"/>
          <w:szCs w:val="20"/>
        </w:rPr>
        <w:t>Melbourne Water Corporation (</w:t>
      </w:r>
      <w:r w:rsidRPr="008842BC">
        <w:rPr>
          <w:b/>
          <w:sz w:val="20"/>
          <w:szCs w:val="20"/>
        </w:rPr>
        <w:t>Melbourne Water</w:t>
      </w:r>
      <w:r w:rsidRPr="008842BC">
        <w:rPr>
          <w:sz w:val="20"/>
          <w:szCs w:val="20"/>
        </w:rPr>
        <w:t xml:space="preserve">), a water corporation established under section 85 of the </w:t>
      </w:r>
      <w:r w:rsidRPr="008842BC">
        <w:rPr>
          <w:i/>
          <w:sz w:val="20"/>
          <w:szCs w:val="20"/>
        </w:rPr>
        <w:t>Water Act 1989</w:t>
      </w:r>
      <w:r w:rsidRPr="008842BC">
        <w:rPr>
          <w:sz w:val="20"/>
          <w:szCs w:val="20"/>
        </w:rPr>
        <w:t xml:space="preserve"> (Vic)</w:t>
      </w:r>
      <w:r w:rsidR="00F903E5" w:rsidRPr="008842BC">
        <w:rPr>
          <w:sz w:val="20"/>
          <w:szCs w:val="20"/>
        </w:rPr>
        <w:t>.</w:t>
      </w:r>
    </w:p>
    <w:p w14:paraId="1AE5711F" w14:textId="2D049DEA" w:rsidR="008D29A3" w:rsidRPr="008842BC" w:rsidRDefault="008D29A3" w:rsidP="00211846">
      <w:pPr>
        <w:pStyle w:val="BodyText"/>
        <w:jc w:val="both"/>
        <w:rPr>
          <w:sz w:val="20"/>
          <w:szCs w:val="20"/>
        </w:rPr>
      </w:pPr>
      <w:r w:rsidRPr="0330E3E1">
        <w:rPr>
          <w:sz w:val="20"/>
          <w:szCs w:val="20"/>
        </w:rPr>
        <w:t xml:space="preserve">For over 130 years, Melbourne Water has been serving the community by planning and building for our future. </w:t>
      </w:r>
      <w:r w:rsidR="782A2E40" w:rsidRPr="0330E3E1">
        <w:rPr>
          <w:sz w:val="20"/>
          <w:szCs w:val="20"/>
        </w:rPr>
        <w:t xml:space="preserve"> From providing clean drinking water, treating sewage, managing floods and drainage, and protecting our rivers, creeks and bays, we deliver the essential services that sustain our growing city today in the Port Phillip and Westernport regions</w:t>
      </w:r>
      <w:r w:rsidRPr="0330E3E1">
        <w:rPr>
          <w:sz w:val="20"/>
          <w:szCs w:val="20"/>
        </w:rPr>
        <w:t>.</w:t>
      </w:r>
    </w:p>
    <w:p w14:paraId="5643C7E2" w14:textId="385E8918" w:rsidR="008D29A3" w:rsidRPr="008842BC" w:rsidRDefault="008D29A3" w:rsidP="00211846">
      <w:pPr>
        <w:pStyle w:val="BodyText"/>
        <w:jc w:val="both"/>
        <w:rPr>
          <w:sz w:val="20"/>
          <w:szCs w:val="20"/>
        </w:rPr>
      </w:pPr>
      <w:r w:rsidRPr="008842BC">
        <w:rPr>
          <w:sz w:val="20"/>
          <w:szCs w:val="20"/>
        </w:rPr>
        <w:t>Much of the infrastructure created over that time is still in use today</w:t>
      </w:r>
      <w:r w:rsidR="63C91C55" w:rsidRPr="63651AEE">
        <w:rPr>
          <w:sz w:val="20"/>
          <w:szCs w:val="20"/>
        </w:rPr>
        <w:t>—</w:t>
      </w:r>
      <w:r w:rsidRPr="008842BC">
        <w:rPr>
          <w:sz w:val="20"/>
          <w:szCs w:val="20"/>
        </w:rPr>
        <w:t xml:space="preserve">a testament to the ingenuity and foresight of those who came before us. </w:t>
      </w:r>
      <w:r w:rsidR="282EF1B4" w:rsidRPr="63651AEE">
        <w:rPr>
          <w:sz w:val="20"/>
          <w:szCs w:val="20"/>
        </w:rPr>
        <w:t xml:space="preserve"> We're delivering the essential services our city depends on today, while building the resilient, sustainable systems we need for tomorrow</w:t>
      </w:r>
      <w:r w:rsidR="00E84F9C" w:rsidRPr="63651AEE">
        <w:rPr>
          <w:sz w:val="20"/>
          <w:szCs w:val="20"/>
        </w:rPr>
        <w:t>.</w:t>
      </w:r>
    </w:p>
    <w:p w14:paraId="276D351F" w14:textId="7DD1D3CB" w:rsidR="00525D9E" w:rsidRPr="008842BC" w:rsidRDefault="008D29A3" w:rsidP="00211846">
      <w:pPr>
        <w:pStyle w:val="BodyText"/>
        <w:jc w:val="both"/>
        <w:rPr>
          <w:sz w:val="20"/>
          <w:szCs w:val="20"/>
        </w:rPr>
      </w:pPr>
      <w:r w:rsidRPr="008842BC">
        <w:rPr>
          <w:sz w:val="20"/>
          <w:szCs w:val="20"/>
        </w:rPr>
        <w:t xml:space="preserve">We work hard to deliver sustainable public health, financial and environmental solutions and creating opportunities for community recreation and enjoyment of the land and waterways that Melbourne Water </w:t>
      </w:r>
      <w:r w:rsidR="00F83479" w:rsidRPr="008842BC">
        <w:rPr>
          <w:sz w:val="20"/>
          <w:szCs w:val="20"/>
        </w:rPr>
        <w:t>manages</w:t>
      </w:r>
      <w:r w:rsidRPr="008842BC">
        <w:rPr>
          <w:sz w:val="20"/>
          <w:szCs w:val="20"/>
        </w:rPr>
        <w:t xml:space="preserve">. We engage and collaborate with a wide range of partners that include Melbourne’s retail water companies, councils, developers, contractors, Traditional Owners, the </w:t>
      </w:r>
      <w:r w:rsidR="00F903E5" w:rsidRPr="008842BC">
        <w:rPr>
          <w:sz w:val="20"/>
          <w:szCs w:val="20"/>
        </w:rPr>
        <w:t>community,</w:t>
      </w:r>
      <w:r w:rsidRPr="008842BC">
        <w:rPr>
          <w:sz w:val="20"/>
          <w:szCs w:val="20"/>
        </w:rPr>
        <w:t xml:space="preserve"> and government agencies to deliver services our </w:t>
      </w:r>
      <w:r w:rsidR="00AC10BA" w:rsidRPr="008842BC">
        <w:rPr>
          <w:sz w:val="20"/>
          <w:szCs w:val="20"/>
        </w:rPr>
        <w:t>customer’s</w:t>
      </w:r>
      <w:r w:rsidRPr="008842BC">
        <w:rPr>
          <w:sz w:val="20"/>
          <w:szCs w:val="20"/>
        </w:rPr>
        <w:t xml:space="preserve"> value. </w:t>
      </w:r>
    </w:p>
    <w:p w14:paraId="30E982A7" w14:textId="77777777" w:rsidR="00525D9E" w:rsidRPr="00303BCD" w:rsidRDefault="00525D9E" w:rsidP="002E5D3B">
      <w:pPr>
        <w:pStyle w:val="Heading1"/>
      </w:pPr>
      <w:bookmarkStart w:id="3" w:name="_Toc213946904"/>
      <w:r w:rsidRPr="00303BCD">
        <w:t>Structure, operations and supply chains</w:t>
      </w:r>
      <w:bookmarkEnd w:id="3"/>
    </w:p>
    <w:p w14:paraId="3280A244" w14:textId="75EE9B49" w:rsidR="00783FE5" w:rsidRPr="00783FE5" w:rsidRDefault="00783FE5" w:rsidP="00AC6DD9">
      <w:pPr>
        <w:pStyle w:val="BodyText"/>
        <w:jc w:val="both"/>
        <w:rPr>
          <w:sz w:val="20"/>
          <w:szCs w:val="20"/>
        </w:rPr>
      </w:pPr>
      <w:r w:rsidRPr="00783FE5">
        <w:rPr>
          <w:sz w:val="20"/>
          <w:szCs w:val="20"/>
        </w:rPr>
        <w:t xml:space="preserve">Melbourne Water is owned by the Victorian Government. </w:t>
      </w:r>
      <w:r w:rsidR="00041C6E">
        <w:rPr>
          <w:sz w:val="20"/>
          <w:szCs w:val="20"/>
        </w:rPr>
        <w:t xml:space="preserve">It does not own or control other </w:t>
      </w:r>
      <w:r w:rsidR="00CD4B4D">
        <w:rPr>
          <w:sz w:val="20"/>
          <w:szCs w:val="20"/>
        </w:rPr>
        <w:t xml:space="preserve">entities. </w:t>
      </w:r>
      <w:r w:rsidRPr="00783FE5">
        <w:rPr>
          <w:sz w:val="20"/>
          <w:szCs w:val="20"/>
        </w:rPr>
        <w:t xml:space="preserve">The Minister for Water, in consultation with the Treasurer, appoints our Board of Directors. </w:t>
      </w:r>
    </w:p>
    <w:p w14:paraId="552521A7" w14:textId="6346E9B5" w:rsidR="00CA1789" w:rsidRPr="00AC6DD9" w:rsidRDefault="00CA1789" w:rsidP="00D201B9">
      <w:pPr>
        <w:pStyle w:val="Heading2"/>
      </w:pPr>
      <w:bookmarkStart w:id="4" w:name="_Toc213946905"/>
      <w:r w:rsidRPr="00AC6DD9">
        <w:t>Board of Directors</w:t>
      </w:r>
      <w:bookmarkEnd w:id="4"/>
    </w:p>
    <w:p w14:paraId="44CD4588" w14:textId="77777777" w:rsidR="00731EFB" w:rsidRPr="000C587D" w:rsidRDefault="00731EFB" w:rsidP="000C587D">
      <w:pPr>
        <w:pStyle w:val="BodyText"/>
        <w:jc w:val="both"/>
        <w:rPr>
          <w:sz w:val="20"/>
          <w:szCs w:val="20"/>
        </w:rPr>
      </w:pPr>
      <w:r w:rsidRPr="000C587D">
        <w:rPr>
          <w:sz w:val="20"/>
          <w:szCs w:val="20"/>
        </w:rPr>
        <w:t>Our Board of Directors comprises a non-executive chairperson, eight non-executive directors and the Managing Director.</w:t>
      </w:r>
    </w:p>
    <w:p w14:paraId="0F53CDF2" w14:textId="3649CEE6" w:rsidR="004025F1" w:rsidRPr="00AC6DD9" w:rsidRDefault="004025F1" w:rsidP="00D201B9">
      <w:pPr>
        <w:pStyle w:val="Heading2"/>
      </w:pPr>
      <w:bookmarkStart w:id="5" w:name="_Toc213946906"/>
      <w:r w:rsidRPr="00AC6DD9">
        <w:t>Organisational Structure</w:t>
      </w:r>
      <w:bookmarkEnd w:id="5"/>
    </w:p>
    <w:p w14:paraId="417206C7" w14:textId="4D02E974" w:rsidR="007A1D7B" w:rsidRPr="000C587D" w:rsidRDefault="007A1D7B" w:rsidP="000C587D">
      <w:pPr>
        <w:pStyle w:val="BodyText"/>
        <w:jc w:val="both"/>
        <w:rPr>
          <w:sz w:val="20"/>
          <w:szCs w:val="20"/>
        </w:rPr>
      </w:pPr>
      <w:r w:rsidRPr="0330E3E1">
        <w:rPr>
          <w:sz w:val="20"/>
          <w:szCs w:val="20"/>
        </w:rPr>
        <w:t>Our Managing Director oversees s</w:t>
      </w:r>
      <w:r w:rsidR="00627C38">
        <w:rPr>
          <w:sz w:val="20"/>
          <w:szCs w:val="20"/>
        </w:rPr>
        <w:t>even</w:t>
      </w:r>
      <w:r w:rsidRPr="0330E3E1">
        <w:rPr>
          <w:sz w:val="20"/>
          <w:szCs w:val="20"/>
        </w:rPr>
        <w:t xml:space="preserve"> organisational portfolios </w:t>
      </w:r>
      <w:r w:rsidR="008D2C46" w:rsidRPr="0330E3E1">
        <w:rPr>
          <w:sz w:val="20"/>
          <w:szCs w:val="20"/>
        </w:rPr>
        <w:t>with</w:t>
      </w:r>
      <w:r w:rsidR="00FD5281" w:rsidRPr="0330E3E1">
        <w:rPr>
          <w:sz w:val="20"/>
          <w:szCs w:val="20"/>
        </w:rPr>
        <w:t xml:space="preserve"> </w:t>
      </w:r>
      <w:r w:rsidRPr="0330E3E1">
        <w:rPr>
          <w:sz w:val="20"/>
          <w:szCs w:val="20"/>
        </w:rPr>
        <w:t>a broad range of responsibilities.</w:t>
      </w:r>
    </w:p>
    <w:p w14:paraId="2E09D806" w14:textId="3BC5E363" w:rsidR="007847F9" w:rsidRPr="007847F9" w:rsidRDefault="007847F9" w:rsidP="007847F9">
      <w:pPr>
        <w:pStyle w:val="BodyText"/>
        <w:jc w:val="both"/>
        <w:rPr>
          <w:sz w:val="20"/>
          <w:szCs w:val="20"/>
        </w:rPr>
      </w:pPr>
      <w:r w:rsidRPr="007847F9">
        <w:rPr>
          <w:noProof/>
          <w:sz w:val="20"/>
          <w:szCs w:val="20"/>
        </w:rPr>
        <w:lastRenderedPageBreak/>
        <w:drawing>
          <wp:inline distT="0" distB="0" distL="0" distR="0" wp14:anchorId="5F5DD6E4" wp14:editId="3282A594">
            <wp:extent cx="6120130" cy="5700395"/>
            <wp:effectExtent l="0" t="0" r="0" b="0"/>
            <wp:docPr id="551734540" name="Picture 2" descr="A graph showing the Organisationa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734540" name="Picture 2" descr="A graph showing the Organisational Structur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20130" cy="5700395"/>
                    </a:xfrm>
                    <a:prstGeom prst="rect">
                      <a:avLst/>
                    </a:prstGeom>
                    <a:noFill/>
                    <a:ln>
                      <a:noFill/>
                    </a:ln>
                  </pic:spPr>
                </pic:pic>
              </a:graphicData>
            </a:graphic>
          </wp:inline>
        </w:drawing>
      </w:r>
    </w:p>
    <w:p w14:paraId="3C2E1383" w14:textId="77777777" w:rsidR="007059BA" w:rsidRPr="00997203" w:rsidRDefault="007059BA" w:rsidP="00997203">
      <w:pPr>
        <w:pStyle w:val="Heading4"/>
        <w:rPr>
          <w:sz w:val="20"/>
          <w:szCs w:val="20"/>
        </w:rPr>
      </w:pPr>
      <w:r w:rsidRPr="00997203">
        <w:rPr>
          <w:sz w:val="20"/>
          <w:szCs w:val="20"/>
        </w:rPr>
        <w:t>Our people</w:t>
      </w:r>
    </w:p>
    <w:p w14:paraId="35D852B2" w14:textId="1396EEA1" w:rsidR="007059BA" w:rsidRDefault="007059BA" w:rsidP="007059BA">
      <w:pPr>
        <w:pStyle w:val="BodyText"/>
        <w:jc w:val="both"/>
        <w:rPr>
          <w:sz w:val="20"/>
          <w:szCs w:val="20"/>
        </w:rPr>
      </w:pPr>
      <w:r w:rsidRPr="0330E3E1">
        <w:rPr>
          <w:sz w:val="20"/>
          <w:szCs w:val="20"/>
        </w:rPr>
        <w:t xml:space="preserve">As of June 2025, Melbourne Water employed 1,469 people (1,142 full time employees, 175 part time employees and 152 fixed term and casual employees). 66% of our staff work from our head office located at Docklands in Melbourne and 34% work on operational sites including treatment plants, pumping stations, regional offices and reservoirs. </w:t>
      </w:r>
    </w:p>
    <w:p w14:paraId="159430F0" w14:textId="4E92F431" w:rsidR="00C63FBC" w:rsidRDefault="00194655" w:rsidP="00075285">
      <w:pPr>
        <w:pStyle w:val="BodyText"/>
        <w:jc w:val="both"/>
        <w:rPr>
          <w:sz w:val="20"/>
          <w:szCs w:val="20"/>
        </w:rPr>
      </w:pPr>
      <w:r w:rsidRPr="008842BC">
        <w:rPr>
          <w:sz w:val="20"/>
          <w:szCs w:val="20"/>
        </w:rPr>
        <w:t xml:space="preserve">Melbourne Water has two Enterprise Agreements </w:t>
      </w:r>
      <w:r>
        <w:rPr>
          <w:sz w:val="20"/>
          <w:szCs w:val="20"/>
        </w:rPr>
        <w:t xml:space="preserve">for employees, </w:t>
      </w:r>
      <w:r w:rsidRPr="008842BC">
        <w:rPr>
          <w:sz w:val="20"/>
          <w:szCs w:val="20"/>
        </w:rPr>
        <w:t xml:space="preserve">which provide terms and conditions, including hours of work and pay. </w:t>
      </w:r>
    </w:p>
    <w:p w14:paraId="55825C37" w14:textId="77777777" w:rsidR="00194655" w:rsidRPr="008842BC" w:rsidRDefault="00194655" w:rsidP="00194655">
      <w:pPr>
        <w:pStyle w:val="BodyText"/>
        <w:jc w:val="both"/>
        <w:rPr>
          <w:sz w:val="20"/>
          <w:szCs w:val="20"/>
        </w:rPr>
      </w:pPr>
      <w:r w:rsidRPr="0330E3E1">
        <w:rPr>
          <w:sz w:val="20"/>
          <w:szCs w:val="20"/>
        </w:rPr>
        <w:t>The Enterprise Agreements – Melbourne Water Enterprise Agreement 2024 (</w:t>
      </w:r>
      <w:r w:rsidRPr="0330E3E1">
        <w:rPr>
          <w:b/>
          <w:bCs/>
          <w:sz w:val="20"/>
          <w:szCs w:val="20"/>
        </w:rPr>
        <w:t>EA</w:t>
      </w:r>
      <w:r w:rsidRPr="0330E3E1">
        <w:rPr>
          <w:sz w:val="20"/>
          <w:szCs w:val="20"/>
        </w:rPr>
        <w:t>) and Melbourne Water (Waterways and Land Delivery) Enterprise Agreement 2021 (</w:t>
      </w:r>
      <w:r w:rsidRPr="0330E3E1">
        <w:rPr>
          <w:b/>
          <w:bCs/>
          <w:sz w:val="20"/>
          <w:szCs w:val="20"/>
        </w:rPr>
        <w:t>WLD EA</w:t>
      </w:r>
      <w:r w:rsidRPr="0330E3E1">
        <w:rPr>
          <w:sz w:val="20"/>
          <w:szCs w:val="20"/>
        </w:rPr>
        <w:t xml:space="preserve">) – are negotiated every three or four years with the respective unions, are governed by the State Government’s Industrial Relations policies and require approval from the Fair Work Commission. Both these Agreements are available to all employees upon commencement of employment and remain available through the Melbourne Water intranet. The EA covers 47% of Melbourne Water's </w:t>
      </w:r>
      <w:r w:rsidRPr="0330E3E1">
        <w:rPr>
          <w:sz w:val="20"/>
          <w:szCs w:val="20"/>
        </w:rPr>
        <w:lastRenderedPageBreak/>
        <w:t>employees and the WLD EA covers 10%. The EA 2024 came into effect during the reporting period. The WLD EA is currently going through the approval process.</w:t>
      </w:r>
    </w:p>
    <w:p w14:paraId="2A3BB812" w14:textId="6C7DB069" w:rsidR="004A0F39" w:rsidRDefault="004A0F39" w:rsidP="004A0F39">
      <w:pPr>
        <w:pStyle w:val="BodyText"/>
        <w:jc w:val="both"/>
        <w:rPr>
          <w:sz w:val="20"/>
          <w:szCs w:val="20"/>
        </w:rPr>
      </w:pPr>
      <w:r w:rsidRPr="008842BC">
        <w:rPr>
          <w:sz w:val="20"/>
          <w:szCs w:val="20"/>
        </w:rPr>
        <w:t>Melbourne Water has separate Management Agreements that provide terms and conditions for senior and executive level employees</w:t>
      </w:r>
      <w:r w:rsidR="00300156">
        <w:rPr>
          <w:sz w:val="20"/>
          <w:szCs w:val="20"/>
        </w:rPr>
        <w:t xml:space="preserve"> covering </w:t>
      </w:r>
      <w:r w:rsidRPr="2519CC26">
        <w:rPr>
          <w:sz w:val="20"/>
          <w:szCs w:val="20"/>
        </w:rPr>
        <w:t>43% of Melbourne Water employees, and 0.5% are casual staff employed under casual contracts.</w:t>
      </w:r>
    </w:p>
    <w:p w14:paraId="4CAEDC2C" w14:textId="36215BA7" w:rsidR="3A0A0902" w:rsidRPr="00A54AB3" w:rsidRDefault="3A0A0902" w:rsidP="00A54AB3">
      <w:pPr>
        <w:pStyle w:val="Heading2"/>
      </w:pPr>
      <w:bookmarkStart w:id="6" w:name="_Toc213946907"/>
      <w:r w:rsidRPr="00A54AB3">
        <w:t>Operations</w:t>
      </w:r>
      <w:bookmarkEnd w:id="6"/>
    </w:p>
    <w:p w14:paraId="69657B81" w14:textId="672160FE" w:rsidR="001F53DE" w:rsidRPr="009C200C" w:rsidRDefault="001F53DE" w:rsidP="009C200C">
      <w:pPr>
        <w:pStyle w:val="BodyText"/>
        <w:jc w:val="both"/>
        <w:rPr>
          <w:sz w:val="20"/>
          <w:szCs w:val="20"/>
        </w:rPr>
      </w:pPr>
      <w:r w:rsidRPr="009C200C">
        <w:rPr>
          <w:sz w:val="20"/>
          <w:szCs w:val="20"/>
        </w:rPr>
        <w:t>We</w:t>
      </w:r>
      <w:r w:rsidR="00475848">
        <w:rPr>
          <w:sz w:val="20"/>
          <w:szCs w:val="20"/>
        </w:rPr>
        <w:t xml:space="preserve"> a</w:t>
      </w:r>
      <w:r w:rsidRPr="009C200C">
        <w:rPr>
          <w:sz w:val="20"/>
          <w:szCs w:val="20"/>
        </w:rPr>
        <w:t>re responsible for providing essential services for the Greater Melbourne region.</w:t>
      </w:r>
      <w:r w:rsidR="00783FE5">
        <w:rPr>
          <w:sz w:val="20"/>
          <w:szCs w:val="20"/>
        </w:rPr>
        <w:t xml:space="preserve"> </w:t>
      </w:r>
      <w:r w:rsidRPr="009C200C">
        <w:rPr>
          <w:sz w:val="20"/>
          <w:szCs w:val="20"/>
        </w:rPr>
        <w:t>We manage and protect:</w:t>
      </w:r>
    </w:p>
    <w:p w14:paraId="57673B0C" w14:textId="77777777" w:rsidR="001F53DE" w:rsidRPr="00194655" w:rsidRDefault="001F53DE" w:rsidP="009C200C">
      <w:pPr>
        <w:pStyle w:val="ListBullet3"/>
        <w:rPr>
          <w:sz w:val="20"/>
          <w:szCs w:val="20"/>
        </w:rPr>
      </w:pPr>
      <w:r w:rsidRPr="00194655">
        <w:rPr>
          <w:sz w:val="20"/>
          <w:szCs w:val="20"/>
        </w:rPr>
        <w:t xml:space="preserve">10 major water storage reservoirs </w:t>
      </w:r>
    </w:p>
    <w:p w14:paraId="2E5117D3" w14:textId="77777777" w:rsidR="001F53DE" w:rsidRPr="00194655" w:rsidRDefault="001F53DE" w:rsidP="009C200C">
      <w:pPr>
        <w:pStyle w:val="ListBullet3"/>
        <w:rPr>
          <w:sz w:val="20"/>
          <w:szCs w:val="20"/>
        </w:rPr>
      </w:pPr>
      <w:r w:rsidRPr="00194655">
        <w:rPr>
          <w:sz w:val="20"/>
          <w:szCs w:val="20"/>
        </w:rPr>
        <w:t>40 service reservoirs, tanks and basins</w:t>
      </w:r>
    </w:p>
    <w:p w14:paraId="780BB2AB" w14:textId="77777777" w:rsidR="001F53DE" w:rsidRPr="00194655" w:rsidRDefault="001F53DE" w:rsidP="009C200C">
      <w:pPr>
        <w:pStyle w:val="ListBullet3"/>
        <w:rPr>
          <w:sz w:val="20"/>
          <w:szCs w:val="20"/>
        </w:rPr>
      </w:pPr>
      <w:r w:rsidRPr="00194655">
        <w:rPr>
          <w:sz w:val="20"/>
          <w:szCs w:val="20"/>
        </w:rPr>
        <w:t xml:space="preserve">13 water treatment plants </w:t>
      </w:r>
    </w:p>
    <w:p w14:paraId="73D25316" w14:textId="77777777" w:rsidR="001F53DE" w:rsidRPr="00194655" w:rsidRDefault="001F53DE" w:rsidP="009C200C">
      <w:pPr>
        <w:pStyle w:val="ListBullet3"/>
        <w:rPr>
          <w:sz w:val="20"/>
          <w:szCs w:val="20"/>
        </w:rPr>
      </w:pPr>
      <w:r w:rsidRPr="00194655">
        <w:rPr>
          <w:sz w:val="20"/>
          <w:szCs w:val="20"/>
        </w:rPr>
        <w:t>163,000 hectares of protected and open catchments</w:t>
      </w:r>
    </w:p>
    <w:p w14:paraId="7F4CB65E" w14:textId="66CA74B1" w:rsidR="001F53DE" w:rsidRPr="00194655" w:rsidRDefault="001F53DE" w:rsidP="009C200C">
      <w:pPr>
        <w:pStyle w:val="ListBullet3"/>
        <w:rPr>
          <w:sz w:val="20"/>
          <w:szCs w:val="20"/>
        </w:rPr>
      </w:pPr>
      <w:r w:rsidRPr="00194655">
        <w:rPr>
          <w:sz w:val="20"/>
          <w:szCs w:val="20"/>
        </w:rPr>
        <w:t>25,000 kilometres of waterways and 33,000 hectares of surrounding open space.</w:t>
      </w:r>
    </w:p>
    <w:p w14:paraId="26E8551D" w14:textId="02E2F007" w:rsidR="001E4E82" w:rsidRPr="008842BC" w:rsidRDefault="001E4E82" w:rsidP="00D201B9">
      <w:pPr>
        <w:pStyle w:val="Heading3"/>
      </w:pPr>
      <w:bookmarkStart w:id="7" w:name="_Toc213946908"/>
      <w:r w:rsidRPr="008842BC">
        <w:t xml:space="preserve">Water </w:t>
      </w:r>
      <w:r w:rsidR="00384F2C" w:rsidRPr="63651AEE">
        <w:t>s</w:t>
      </w:r>
      <w:r w:rsidRPr="63651AEE">
        <w:t>upply</w:t>
      </w:r>
      <w:bookmarkEnd w:id="7"/>
    </w:p>
    <w:p w14:paraId="205DE73E" w14:textId="4F9148FD" w:rsidR="001E4E82" w:rsidRPr="008842BC" w:rsidRDefault="001E4E82" w:rsidP="007C127F">
      <w:pPr>
        <w:pStyle w:val="BodyText"/>
        <w:jc w:val="both"/>
        <w:rPr>
          <w:sz w:val="20"/>
          <w:szCs w:val="20"/>
        </w:rPr>
      </w:pPr>
      <w:r w:rsidRPr="008842BC">
        <w:rPr>
          <w:sz w:val="20"/>
          <w:szCs w:val="20"/>
        </w:rPr>
        <w:t>Melbourne Water is dedicated to supplying affordable, high-quality drinking water to the Greater Melbourne region. We manage water supply catchments, treat and supply both drinking and recycled water products, and maintain the water transfer network. Our goal is to meet the water needs of a growing city while ensuring water quality and security.</w:t>
      </w:r>
    </w:p>
    <w:p w14:paraId="4111202A" w14:textId="5388EBE9" w:rsidR="001E4E82" w:rsidRPr="008842BC" w:rsidRDefault="59C3648E" w:rsidP="007C127F">
      <w:pPr>
        <w:pStyle w:val="BodyText"/>
        <w:jc w:val="both"/>
        <w:rPr>
          <w:sz w:val="20"/>
          <w:szCs w:val="20"/>
        </w:rPr>
      </w:pPr>
      <w:r w:rsidRPr="008842BC">
        <w:rPr>
          <w:sz w:val="20"/>
          <w:szCs w:val="20"/>
        </w:rPr>
        <w:t>We supply drinking water to Melbourne’s three retail water companies</w:t>
      </w:r>
      <w:r w:rsidR="14161ABC" w:rsidRPr="008842BC">
        <w:rPr>
          <w:sz w:val="20"/>
          <w:szCs w:val="20"/>
        </w:rPr>
        <w:t xml:space="preserve"> (Yarra Valley Water, South East Water &amp; Greater Western Water)</w:t>
      </w:r>
      <w:r w:rsidRPr="008842BC">
        <w:rPr>
          <w:sz w:val="20"/>
          <w:szCs w:val="20"/>
        </w:rPr>
        <w:t xml:space="preserve"> and other non-metropolitan water businesses which in turn provide water to households and businesses across the Melbourne region.</w:t>
      </w:r>
    </w:p>
    <w:p w14:paraId="29F78501" w14:textId="1835B366" w:rsidR="001E4E82" w:rsidRPr="008842BC" w:rsidRDefault="001E4E82" w:rsidP="00D201B9">
      <w:pPr>
        <w:pStyle w:val="Heading3"/>
      </w:pPr>
      <w:bookmarkStart w:id="8" w:name="_Toc213946909"/>
      <w:r w:rsidRPr="63651AEE">
        <w:t xml:space="preserve">Sewerage </w:t>
      </w:r>
      <w:r w:rsidR="00550DB7" w:rsidRPr="63651AEE">
        <w:t>t</w:t>
      </w:r>
      <w:r w:rsidRPr="63651AEE">
        <w:t xml:space="preserve">reatment and </w:t>
      </w:r>
      <w:r w:rsidR="00550DB7" w:rsidRPr="63651AEE">
        <w:t>r</w:t>
      </w:r>
      <w:r w:rsidRPr="63651AEE">
        <w:t xml:space="preserve">esource </w:t>
      </w:r>
      <w:r w:rsidR="00550DB7" w:rsidRPr="63651AEE">
        <w:t>r</w:t>
      </w:r>
      <w:r w:rsidRPr="63651AEE">
        <w:t>ecovery</w:t>
      </w:r>
      <w:bookmarkEnd w:id="8"/>
      <w:r w:rsidRPr="63651AEE">
        <w:t xml:space="preserve"> </w:t>
      </w:r>
    </w:p>
    <w:p w14:paraId="6A2BA49F" w14:textId="50BD99ED" w:rsidR="00E372E2" w:rsidRDefault="001E4E82" w:rsidP="007C127F">
      <w:pPr>
        <w:pStyle w:val="BodyText"/>
        <w:jc w:val="both"/>
        <w:rPr>
          <w:sz w:val="20"/>
          <w:szCs w:val="20"/>
        </w:rPr>
      </w:pPr>
      <w:r w:rsidRPr="008842BC">
        <w:rPr>
          <w:sz w:val="20"/>
          <w:szCs w:val="20"/>
        </w:rPr>
        <w:t>We are</w:t>
      </w:r>
      <w:r w:rsidR="00E372E2">
        <w:rPr>
          <w:sz w:val="20"/>
          <w:szCs w:val="20"/>
        </w:rPr>
        <w:t xml:space="preserve"> also</w:t>
      </w:r>
      <w:r w:rsidRPr="008842BC">
        <w:rPr>
          <w:sz w:val="20"/>
          <w:szCs w:val="20"/>
        </w:rPr>
        <w:t xml:space="preserve"> responsible for the efficient and reliable treatment of sewage </w:t>
      </w:r>
      <w:r w:rsidR="0088565B">
        <w:rPr>
          <w:sz w:val="20"/>
          <w:szCs w:val="20"/>
        </w:rPr>
        <w:t xml:space="preserve">for </w:t>
      </w:r>
      <w:r w:rsidRPr="008842BC">
        <w:rPr>
          <w:sz w:val="20"/>
          <w:szCs w:val="20"/>
        </w:rPr>
        <w:t>Melbourne</w:t>
      </w:r>
      <w:r w:rsidR="00E372E2">
        <w:rPr>
          <w:sz w:val="20"/>
          <w:szCs w:val="20"/>
        </w:rPr>
        <w:t xml:space="preserve"> </w:t>
      </w:r>
      <w:r w:rsidR="00AC10BA">
        <w:rPr>
          <w:sz w:val="20"/>
          <w:szCs w:val="20"/>
        </w:rPr>
        <w:t xml:space="preserve">which </w:t>
      </w:r>
      <w:r w:rsidR="00AC10BA" w:rsidRPr="008842BC">
        <w:rPr>
          <w:sz w:val="20"/>
          <w:szCs w:val="20"/>
        </w:rPr>
        <w:t>consists</w:t>
      </w:r>
      <w:r w:rsidR="408FA105" w:rsidRPr="008842BC">
        <w:rPr>
          <w:sz w:val="20"/>
          <w:szCs w:val="20"/>
        </w:rPr>
        <w:t xml:space="preserve"> of two main treatment plants, the Western Treatment Plant at </w:t>
      </w:r>
      <w:r w:rsidR="00F903E5" w:rsidRPr="008842BC">
        <w:rPr>
          <w:sz w:val="20"/>
          <w:szCs w:val="20"/>
        </w:rPr>
        <w:t>Werribee,</w:t>
      </w:r>
      <w:r w:rsidR="408FA105" w:rsidRPr="008842BC">
        <w:rPr>
          <w:sz w:val="20"/>
          <w:szCs w:val="20"/>
        </w:rPr>
        <w:t xml:space="preserve"> and the Eastern Treatment Plant at Bangholme. </w:t>
      </w:r>
    </w:p>
    <w:p w14:paraId="5282800D" w14:textId="7C2666E5" w:rsidR="408FA105" w:rsidRPr="008842BC" w:rsidRDefault="408FA105" w:rsidP="007C127F">
      <w:pPr>
        <w:pStyle w:val="BodyText"/>
        <w:jc w:val="both"/>
        <w:rPr>
          <w:sz w:val="20"/>
          <w:szCs w:val="20"/>
        </w:rPr>
      </w:pPr>
      <w:r w:rsidRPr="008842BC">
        <w:rPr>
          <w:sz w:val="20"/>
          <w:szCs w:val="20"/>
        </w:rPr>
        <w:t>These two treatment plants process approximately 90% of the total sewage generated in Melbourne.</w:t>
      </w:r>
      <w:r w:rsidR="6077F93A" w:rsidRPr="008842BC">
        <w:rPr>
          <w:sz w:val="20"/>
          <w:szCs w:val="20"/>
        </w:rPr>
        <w:t xml:space="preserve"> A complex sewerage transfer system </w:t>
      </w:r>
      <w:r w:rsidR="1F8BA716" w:rsidRPr="008842BC">
        <w:rPr>
          <w:sz w:val="20"/>
          <w:szCs w:val="20"/>
        </w:rPr>
        <w:t>efficiently collect</w:t>
      </w:r>
      <w:r w:rsidR="00273350" w:rsidRPr="008842BC">
        <w:rPr>
          <w:sz w:val="20"/>
          <w:szCs w:val="20"/>
        </w:rPr>
        <w:t>s</w:t>
      </w:r>
      <w:r w:rsidR="1F8BA716" w:rsidRPr="008842BC">
        <w:rPr>
          <w:sz w:val="20"/>
          <w:szCs w:val="20"/>
        </w:rPr>
        <w:t xml:space="preserve"> the sewage from the retail systems and transport</w:t>
      </w:r>
      <w:r w:rsidR="00273350" w:rsidRPr="008842BC">
        <w:rPr>
          <w:sz w:val="20"/>
          <w:szCs w:val="20"/>
        </w:rPr>
        <w:t>s</w:t>
      </w:r>
      <w:r w:rsidR="1F8BA716" w:rsidRPr="008842BC">
        <w:rPr>
          <w:sz w:val="20"/>
          <w:szCs w:val="20"/>
        </w:rPr>
        <w:t xml:space="preserve"> it to one of two </w:t>
      </w:r>
      <w:r w:rsidR="3AC598E5" w:rsidRPr="008842BC">
        <w:rPr>
          <w:sz w:val="20"/>
          <w:szCs w:val="20"/>
        </w:rPr>
        <w:t>treatment facilities.</w:t>
      </w:r>
      <w:r w:rsidR="6D4384E1" w:rsidRPr="008842BC">
        <w:rPr>
          <w:sz w:val="20"/>
          <w:szCs w:val="20"/>
        </w:rPr>
        <w:t xml:space="preserve"> </w:t>
      </w:r>
      <w:r w:rsidR="001E28E7" w:rsidRPr="63651AEE">
        <w:rPr>
          <w:sz w:val="20"/>
          <w:szCs w:val="20"/>
        </w:rPr>
        <w:t xml:space="preserve">We </w:t>
      </w:r>
      <w:r w:rsidR="007C4C7D" w:rsidRPr="63651AEE">
        <w:rPr>
          <w:sz w:val="20"/>
          <w:szCs w:val="20"/>
        </w:rPr>
        <w:t>can then supply recycled water to</w:t>
      </w:r>
      <w:r w:rsidR="002C7738" w:rsidRPr="63651AEE">
        <w:rPr>
          <w:sz w:val="20"/>
          <w:szCs w:val="20"/>
        </w:rPr>
        <w:t xml:space="preserve"> </w:t>
      </w:r>
      <w:r w:rsidR="00C334EF" w:rsidRPr="63651AEE">
        <w:rPr>
          <w:sz w:val="20"/>
          <w:szCs w:val="20"/>
        </w:rPr>
        <w:t>wholesale customers.</w:t>
      </w:r>
    </w:p>
    <w:p w14:paraId="6176D6E1" w14:textId="4E3247EB" w:rsidR="001E4E82" w:rsidRPr="008842BC" w:rsidRDefault="001E4E82" w:rsidP="00D201B9">
      <w:pPr>
        <w:pStyle w:val="Heading3"/>
      </w:pPr>
      <w:bookmarkStart w:id="9" w:name="_Toc213946910"/>
      <w:r w:rsidRPr="008842BC">
        <w:t xml:space="preserve">Waterway and </w:t>
      </w:r>
      <w:r w:rsidR="001E261E" w:rsidRPr="63651AEE">
        <w:t>d</w:t>
      </w:r>
      <w:r w:rsidRPr="63651AEE">
        <w:t xml:space="preserve">rainage </w:t>
      </w:r>
      <w:r w:rsidR="001E261E" w:rsidRPr="63651AEE">
        <w:t>m</w:t>
      </w:r>
      <w:r w:rsidRPr="63651AEE">
        <w:t>anagement</w:t>
      </w:r>
      <w:bookmarkEnd w:id="9"/>
    </w:p>
    <w:p w14:paraId="6E24F61D" w14:textId="32EA69F5" w:rsidR="001E4E82" w:rsidRPr="008842BC" w:rsidRDefault="001E4E82" w:rsidP="007C127F">
      <w:pPr>
        <w:pStyle w:val="BodyText"/>
        <w:jc w:val="both"/>
        <w:rPr>
          <w:sz w:val="20"/>
          <w:szCs w:val="20"/>
        </w:rPr>
      </w:pPr>
      <w:r w:rsidRPr="008842BC">
        <w:rPr>
          <w:sz w:val="20"/>
          <w:szCs w:val="20"/>
        </w:rPr>
        <w:t xml:space="preserve">Melbourne Water takes on the </w:t>
      </w:r>
      <w:r w:rsidR="00193703" w:rsidRPr="63651AEE">
        <w:rPr>
          <w:sz w:val="20"/>
          <w:szCs w:val="20"/>
        </w:rPr>
        <w:t>essential role</w:t>
      </w:r>
      <w:r w:rsidRPr="008842BC">
        <w:rPr>
          <w:sz w:val="20"/>
          <w:szCs w:val="20"/>
        </w:rPr>
        <w:t xml:space="preserve"> of managing waterways and major drainage systems in the Port Phillip and Westernport region. This includes </w:t>
      </w:r>
      <w:r w:rsidRPr="63651AEE">
        <w:rPr>
          <w:sz w:val="20"/>
          <w:szCs w:val="20"/>
        </w:rPr>
        <w:t>maintain</w:t>
      </w:r>
      <w:r w:rsidR="00767D88" w:rsidRPr="63651AEE">
        <w:rPr>
          <w:sz w:val="20"/>
          <w:szCs w:val="20"/>
        </w:rPr>
        <w:t>ing</w:t>
      </w:r>
      <w:r w:rsidRPr="008842BC">
        <w:rPr>
          <w:sz w:val="20"/>
          <w:szCs w:val="20"/>
        </w:rPr>
        <w:t xml:space="preserve"> healthy waterways, integrated drainage management, and </w:t>
      </w:r>
      <w:r w:rsidR="00D17EC7" w:rsidRPr="63651AEE">
        <w:rPr>
          <w:sz w:val="20"/>
          <w:szCs w:val="20"/>
        </w:rPr>
        <w:t>reducing</w:t>
      </w:r>
      <w:r w:rsidRPr="008842BC">
        <w:rPr>
          <w:sz w:val="20"/>
          <w:szCs w:val="20"/>
        </w:rPr>
        <w:t xml:space="preserve"> flood </w:t>
      </w:r>
      <w:r w:rsidR="00D17EC7" w:rsidRPr="63651AEE">
        <w:rPr>
          <w:sz w:val="20"/>
          <w:szCs w:val="20"/>
        </w:rPr>
        <w:t xml:space="preserve">risks. </w:t>
      </w:r>
      <w:r w:rsidR="7325E923" w:rsidRPr="008842BC">
        <w:rPr>
          <w:sz w:val="20"/>
          <w:szCs w:val="20"/>
        </w:rPr>
        <w:t>Together with councils we play a role in managing most of Melbourne’s drainage system</w:t>
      </w:r>
      <w:r w:rsidR="00480AFB" w:rsidRPr="63651AEE">
        <w:rPr>
          <w:sz w:val="20"/>
          <w:szCs w:val="20"/>
        </w:rPr>
        <w:t>.</w:t>
      </w:r>
      <w:r w:rsidR="7325E923" w:rsidRPr="63651AEE">
        <w:rPr>
          <w:sz w:val="20"/>
          <w:szCs w:val="20"/>
        </w:rPr>
        <w:t xml:space="preserve"> </w:t>
      </w:r>
    </w:p>
    <w:p w14:paraId="40E5568E" w14:textId="7871522B" w:rsidR="00702A31" w:rsidRPr="008842BC" w:rsidRDefault="001E4E82" w:rsidP="00D201B9">
      <w:pPr>
        <w:pStyle w:val="Heading3"/>
      </w:pPr>
      <w:bookmarkStart w:id="10" w:name="_Toc213946911"/>
      <w:r w:rsidRPr="63651AEE">
        <w:lastRenderedPageBreak/>
        <w:t xml:space="preserve">Natural </w:t>
      </w:r>
      <w:r w:rsidR="008C0189" w:rsidRPr="63651AEE">
        <w:t>c</w:t>
      </w:r>
      <w:r w:rsidRPr="63651AEE">
        <w:t xml:space="preserve">ommunity </w:t>
      </w:r>
      <w:r w:rsidR="008C0189" w:rsidRPr="63651AEE">
        <w:t>s</w:t>
      </w:r>
      <w:r w:rsidRPr="63651AEE">
        <w:t>paces</w:t>
      </w:r>
      <w:bookmarkEnd w:id="10"/>
      <w:r w:rsidRPr="63651AEE">
        <w:t xml:space="preserve"> </w:t>
      </w:r>
    </w:p>
    <w:p w14:paraId="1B02B52B" w14:textId="2B5BD814" w:rsidR="00702A31" w:rsidRPr="008842BC" w:rsidRDefault="001E4E82" w:rsidP="007C127F">
      <w:pPr>
        <w:pStyle w:val="BodyText"/>
        <w:jc w:val="both"/>
        <w:rPr>
          <w:sz w:val="20"/>
          <w:szCs w:val="20"/>
        </w:rPr>
      </w:pPr>
      <w:r w:rsidRPr="008842BC">
        <w:rPr>
          <w:sz w:val="20"/>
          <w:szCs w:val="20"/>
        </w:rPr>
        <w:t xml:space="preserve">We are committed to maintaining and preserving outstanding natural community spaces that contribute to the overall well-being of the region. </w:t>
      </w:r>
      <w:r w:rsidRPr="63651AEE">
        <w:rPr>
          <w:sz w:val="20"/>
          <w:szCs w:val="20"/>
        </w:rPr>
        <w:t xml:space="preserve">These </w:t>
      </w:r>
      <w:r w:rsidR="5755ED01" w:rsidRPr="63651AEE">
        <w:rPr>
          <w:sz w:val="20"/>
          <w:szCs w:val="20"/>
        </w:rPr>
        <w:t xml:space="preserve">places </w:t>
      </w:r>
      <w:r w:rsidRPr="63651AEE">
        <w:rPr>
          <w:sz w:val="20"/>
          <w:szCs w:val="20"/>
        </w:rPr>
        <w:t xml:space="preserve">provide recreational </w:t>
      </w:r>
      <w:r w:rsidR="00A433C8" w:rsidRPr="63651AEE">
        <w:rPr>
          <w:sz w:val="20"/>
          <w:szCs w:val="20"/>
        </w:rPr>
        <w:t xml:space="preserve">spaces for our community while </w:t>
      </w:r>
      <w:r w:rsidR="00F14D88" w:rsidRPr="63651AEE">
        <w:rPr>
          <w:sz w:val="20"/>
          <w:szCs w:val="20"/>
        </w:rPr>
        <w:t>supporting biodiversity</w:t>
      </w:r>
      <w:r w:rsidR="00A433C8" w:rsidRPr="63651AEE">
        <w:rPr>
          <w:sz w:val="20"/>
          <w:szCs w:val="20"/>
        </w:rPr>
        <w:t xml:space="preserve"> and </w:t>
      </w:r>
      <w:r w:rsidR="00F14D88" w:rsidRPr="63651AEE">
        <w:rPr>
          <w:sz w:val="20"/>
          <w:szCs w:val="20"/>
        </w:rPr>
        <w:t>providing habitat for wildlife</w:t>
      </w:r>
      <w:r w:rsidR="000F1FB6" w:rsidRPr="63651AEE">
        <w:rPr>
          <w:sz w:val="20"/>
          <w:szCs w:val="20"/>
        </w:rPr>
        <w:t xml:space="preserve">. </w:t>
      </w:r>
    </w:p>
    <w:p w14:paraId="1D88F1C2" w14:textId="50FE0F5E" w:rsidR="000D0399" w:rsidRPr="00AB0238" w:rsidRDefault="000D0399" w:rsidP="00D201B9">
      <w:pPr>
        <w:pStyle w:val="Heading2"/>
      </w:pPr>
      <w:bookmarkStart w:id="11" w:name="_Toc213946912"/>
      <w:r w:rsidRPr="00303BCD">
        <w:t xml:space="preserve">Supply </w:t>
      </w:r>
      <w:r w:rsidR="00870148" w:rsidRPr="00AB0238">
        <w:t>c</w:t>
      </w:r>
      <w:r w:rsidRPr="00AB0238">
        <w:t>hains</w:t>
      </w:r>
      <w:bookmarkEnd w:id="11"/>
    </w:p>
    <w:p w14:paraId="3DC87C12" w14:textId="7750B467" w:rsidR="00254BB9" w:rsidRDefault="003D2553" w:rsidP="007C127F">
      <w:pPr>
        <w:pStyle w:val="BodyText"/>
        <w:jc w:val="both"/>
        <w:rPr>
          <w:sz w:val="20"/>
          <w:szCs w:val="20"/>
        </w:rPr>
      </w:pPr>
      <w:r w:rsidRPr="2519CC26">
        <w:rPr>
          <w:sz w:val="20"/>
          <w:szCs w:val="20"/>
        </w:rPr>
        <w:t>Our supply chain</w:t>
      </w:r>
      <w:r w:rsidR="6D8DCB93" w:rsidRPr="2519CC26">
        <w:rPr>
          <w:sz w:val="20"/>
          <w:szCs w:val="20"/>
        </w:rPr>
        <w:t>s</w:t>
      </w:r>
      <w:r w:rsidRPr="2519CC26">
        <w:rPr>
          <w:sz w:val="20"/>
          <w:szCs w:val="20"/>
        </w:rPr>
        <w:t xml:space="preserve"> support</w:t>
      </w:r>
      <w:r w:rsidR="00375028" w:rsidRPr="2519CC26">
        <w:rPr>
          <w:sz w:val="20"/>
          <w:szCs w:val="20"/>
        </w:rPr>
        <w:t xml:space="preserve"> </w:t>
      </w:r>
      <w:r w:rsidR="75C0137B" w:rsidRPr="2519CC26">
        <w:rPr>
          <w:sz w:val="20"/>
          <w:szCs w:val="20"/>
        </w:rPr>
        <w:t>the</w:t>
      </w:r>
      <w:r w:rsidR="5AFB9326" w:rsidRPr="2519CC26">
        <w:rPr>
          <w:sz w:val="20"/>
          <w:szCs w:val="20"/>
        </w:rPr>
        <w:t xml:space="preserve"> operations and key services that we provide</w:t>
      </w:r>
      <w:r w:rsidRPr="2519CC26">
        <w:rPr>
          <w:sz w:val="20"/>
          <w:szCs w:val="20"/>
        </w:rPr>
        <w:t xml:space="preserve">. </w:t>
      </w:r>
    </w:p>
    <w:p w14:paraId="12E0860A" w14:textId="7EE23F1E" w:rsidR="00810D32" w:rsidRDefault="002C1413" w:rsidP="007C127F">
      <w:pPr>
        <w:pStyle w:val="BodyText"/>
        <w:jc w:val="both"/>
        <w:rPr>
          <w:sz w:val="20"/>
          <w:szCs w:val="20"/>
        </w:rPr>
      </w:pPr>
      <w:r w:rsidRPr="2519CC26">
        <w:rPr>
          <w:sz w:val="20"/>
          <w:szCs w:val="20"/>
        </w:rPr>
        <w:t>W</w:t>
      </w:r>
      <w:r w:rsidR="2496F59B" w:rsidRPr="2519CC26">
        <w:rPr>
          <w:sz w:val="20"/>
          <w:szCs w:val="20"/>
        </w:rPr>
        <w:t>e define our supply chain</w:t>
      </w:r>
      <w:r w:rsidR="00807C9D">
        <w:rPr>
          <w:sz w:val="20"/>
          <w:szCs w:val="20"/>
        </w:rPr>
        <w:t>s</w:t>
      </w:r>
      <w:r w:rsidR="2496F59B" w:rsidRPr="2519CC26">
        <w:rPr>
          <w:sz w:val="20"/>
          <w:szCs w:val="20"/>
        </w:rPr>
        <w:t xml:space="preserve"> in terms of procurement categories and tiers. Tier 1 is our directly contracted supplier, Tier 2 represents subcontractors or suppliers to our Tier 1, and Tier 3+ represents the further upstream supply chain.</w:t>
      </w:r>
    </w:p>
    <w:p w14:paraId="167C4327" w14:textId="4F5FF229" w:rsidR="00486D96" w:rsidRPr="00BE69FF" w:rsidRDefault="00486D96" w:rsidP="00486D96">
      <w:pPr>
        <w:pStyle w:val="BodyText"/>
        <w:jc w:val="both"/>
        <w:rPr>
          <w:rStyle w:val="BodyTextChar"/>
          <w:sz w:val="20"/>
          <w:szCs w:val="20"/>
        </w:rPr>
      </w:pPr>
      <w:r w:rsidRPr="0330E3E1">
        <w:rPr>
          <w:sz w:val="20"/>
          <w:szCs w:val="20"/>
        </w:rPr>
        <w:t>I</w:t>
      </w:r>
      <w:r w:rsidRPr="0330E3E1">
        <w:rPr>
          <w:rStyle w:val="BodyTextChar"/>
          <w:sz w:val="20"/>
          <w:szCs w:val="20"/>
        </w:rPr>
        <w:t>n 2024-25, Melbourne Water engaged over 2,000 Tier 1 suppliers of which 765 operate under a formal supply arrangement</w:t>
      </w:r>
      <w:r w:rsidR="00A10E23" w:rsidRPr="0330E3E1">
        <w:rPr>
          <w:rStyle w:val="BodyTextChar"/>
          <w:sz w:val="20"/>
          <w:szCs w:val="20"/>
        </w:rPr>
        <w:t xml:space="preserve"> (contract</w:t>
      </w:r>
      <w:r w:rsidR="00EE7B81" w:rsidRPr="0330E3E1">
        <w:rPr>
          <w:rStyle w:val="BodyTextChar"/>
          <w:sz w:val="20"/>
          <w:szCs w:val="20"/>
        </w:rPr>
        <w:t>ed suppliers</w:t>
      </w:r>
      <w:r w:rsidR="00A10E23" w:rsidRPr="0330E3E1">
        <w:rPr>
          <w:rStyle w:val="BodyTextChar"/>
          <w:sz w:val="20"/>
          <w:szCs w:val="20"/>
        </w:rPr>
        <w:t>)</w:t>
      </w:r>
      <w:r w:rsidRPr="0330E3E1">
        <w:rPr>
          <w:rStyle w:val="BodyTextChar"/>
          <w:sz w:val="20"/>
          <w:szCs w:val="20"/>
        </w:rPr>
        <w:t xml:space="preserve">. From a spend perspective, contracted suppliers represent a 93% of annual spend </w:t>
      </w:r>
      <w:r w:rsidR="00414541" w:rsidRPr="0330E3E1">
        <w:rPr>
          <w:rStyle w:val="BodyTextChar"/>
          <w:sz w:val="20"/>
          <w:szCs w:val="20"/>
        </w:rPr>
        <w:t xml:space="preserve">with </w:t>
      </w:r>
      <w:r w:rsidRPr="0330E3E1">
        <w:rPr>
          <w:rStyle w:val="BodyTextChar"/>
          <w:sz w:val="20"/>
          <w:szCs w:val="20"/>
        </w:rPr>
        <w:t xml:space="preserve">suppliers. Melbourne Water has procurement processes in place to undertake </w:t>
      </w:r>
      <w:r w:rsidR="005B3894" w:rsidRPr="0330E3E1">
        <w:rPr>
          <w:rStyle w:val="BodyTextChar"/>
          <w:sz w:val="20"/>
          <w:szCs w:val="20"/>
        </w:rPr>
        <w:t xml:space="preserve">the most significant </w:t>
      </w:r>
      <w:r w:rsidRPr="0330E3E1">
        <w:rPr>
          <w:rStyle w:val="BodyTextChar"/>
          <w:sz w:val="20"/>
          <w:szCs w:val="20"/>
        </w:rPr>
        <w:t>due diligence</w:t>
      </w:r>
      <w:r w:rsidR="00102A3C" w:rsidRPr="0330E3E1">
        <w:rPr>
          <w:rStyle w:val="BodyTextChar"/>
          <w:sz w:val="20"/>
          <w:szCs w:val="20"/>
        </w:rPr>
        <w:t>, set</w:t>
      </w:r>
      <w:r w:rsidR="001A0F7B" w:rsidRPr="0330E3E1">
        <w:rPr>
          <w:rStyle w:val="BodyTextChar"/>
          <w:sz w:val="20"/>
          <w:szCs w:val="20"/>
        </w:rPr>
        <w:t>ting of</w:t>
      </w:r>
      <w:r w:rsidR="00102A3C" w:rsidRPr="0330E3E1">
        <w:rPr>
          <w:rStyle w:val="BodyTextChar"/>
          <w:sz w:val="20"/>
          <w:szCs w:val="20"/>
        </w:rPr>
        <w:t xml:space="preserve"> contract</w:t>
      </w:r>
      <w:r w:rsidR="00AC57F7" w:rsidRPr="0330E3E1">
        <w:rPr>
          <w:rStyle w:val="BodyTextChar"/>
          <w:sz w:val="20"/>
          <w:szCs w:val="20"/>
        </w:rPr>
        <w:t>ual</w:t>
      </w:r>
      <w:r w:rsidR="00102A3C" w:rsidRPr="0330E3E1">
        <w:rPr>
          <w:rStyle w:val="BodyTextChar"/>
          <w:sz w:val="20"/>
          <w:szCs w:val="20"/>
        </w:rPr>
        <w:t xml:space="preserve"> requirements</w:t>
      </w:r>
      <w:r w:rsidRPr="0330E3E1">
        <w:rPr>
          <w:rStyle w:val="BodyTextChar"/>
          <w:sz w:val="20"/>
          <w:szCs w:val="20"/>
        </w:rPr>
        <w:t>, or influenc</w:t>
      </w:r>
      <w:r w:rsidR="001A0F7B" w:rsidRPr="0330E3E1">
        <w:rPr>
          <w:rStyle w:val="BodyTextChar"/>
          <w:sz w:val="20"/>
          <w:szCs w:val="20"/>
        </w:rPr>
        <w:t xml:space="preserve">ing </w:t>
      </w:r>
      <w:r w:rsidRPr="0330E3E1">
        <w:rPr>
          <w:rStyle w:val="BodyTextChar"/>
          <w:sz w:val="20"/>
          <w:szCs w:val="20"/>
        </w:rPr>
        <w:t>through supplier relationships w</w:t>
      </w:r>
      <w:r w:rsidR="00D74CE8" w:rsidRPr="0330E3E1">
        <w:rPr>
          <w:rStyle w:val="BodyTextChar"/>
          <w:sz w:val="20"/>
          <w:szCs w:val="20"/>
        </w:rPr>
        <w:t>ith its contracted suppliers</w:t>
      </w:r>
      <w:r w:rsidRPr="0330E3E1">
        <w:rPr>
          <w:rStyle w:val="BodyTextChar"/>
          <w:sz w:val="20"/>
          <w:szCs w:val="20"/>
        </w:rPr>
        <w:t>.</w:t>
      </w:r>
    </w:p>
    <w:p w14:paraId="6EC26D85" w14:textId="27363036" w:rsidR="003D2553" w:rsidRPr="008842BC" w:rsidRDefault="3A94EB25" w:rsidP="007C127F">
      <w:pPr>
        <w:pStyle w:val="BodyText"/>
        <w:jc w:val="both"/>
        <w:rPr>
          <w:sz w:val="20"/>
          <w:szCs w:val="20"/>
        </w:rPr>
      </w:pPr>
      <w:r w:rsidRPr="05E23236">
        <w:rPr>
          <w:sz w:val="20"/>
          <w:szCs w:val="20"/>
        </w:rPr>
        <w:t>W</w:t>
      </w:r>
      <w:r w:rsidR="003D2553" w:rsidRPr="05E23236">
        <w:rPr>
          <w:sz w:val="20"/>
          <w:szCs w:val="20"/>
        </w:rPr>
        <w:t xml:space="preserve">e </w:t>
      </w:r>
      <w:r w:rsidR="00A0199D" w:rsidRPr="05E23236">
        <w:rPr>
          <w:sz w:val="20"/>
          <w:szCs w:val="20"/>
        </w:rPr>
        <w:t xml:space="preserve">assess </w:t>
      </w:r>
      <w:r w:rsidR="00486D96">
        <w:rPr>
          <w:sz w:val="20"/>
          <w:szCs w:val="20"/>
        </w:rPr>
        <w:t xml:space="preserve">and manage </w:t>
      </w:r>
      <w:r w:rsidR="003D2553" w:rsidRPr="05E23236">
        <w:rPr>
          <w:sz w:val="20"/>
          <w:szCs w:val="20"/>
        </w:rPr>
        <w:t xml:space="preserve">our </w:t>
      </w:r>
      <w:r w:rsidR="00A44F4A">
        <w:rPr>
          <w:sz w:val="20"/>
          <w:szCs w:val="20"/>
        </w:rPr>
        <w:t xml:space="preserve">supply chains </w:t>
      </w:r>
      <w:r w:rsidR="002259CA">
        <w:rPr>
          <w:sz w:val="20"/>
          <w:szCs w:val="20"/>
        </w:rPr>
        <w:t>under the following</w:t>
      </w:r>
      <w:r w:rsidR="003D2553" w:rsidRPr="05E23236">
        <w:rPr>
          <w:sz w:val="20"/>
          <w:szCs w:val="20"/>
        </w:rPr>
        <w:t xml:space="preserve"> six </w:t>
      </w:r>
      <w:r w:rsidR="3DCBDA24" w:rsidRPr="05E23236">
        <w:rPr>
          <w:sz w:val="20"/>
          <w:szCs w:val="20"/>
        </w:rPr>
        <w:t xml:space="preserve">broad </w:t>
      </w:r>
      <w:r w:rsidR="003D2553" w:rsidRPr="05E23236">
        <w:rPr>
          <w:sz w:val="20"/>
          <w:szCs w:val="20"/>
        </w:rPr>
        <w:t>categories</w:t>
      </w:r>
      <w:r w:rsidR="002D7CAF">
        <w:rPr>
          <w:sz w:val="20"/>
          <w:szCs w:val="20"/>
        </w:rPr>
        <w:t xml:space="preserve"> and sub-</w:t>
      </w:r>
      <w:r w:rsidR="00403872">
        <w:rPr>
          <w:sz w:val="20"/>
          <w:szCs w:val="20"/>
        </w:rPr>
        <w:t>categories</w:t>
      </w:r>
      <w:r w:rsidR="003D2553" w:rsidRPr="05E23236">
        <w:rPr>
          <w:sz w:val="20"/>
          <w:szCs w:val="20"/>
        </w:rPr>
        <w:t>:</w:t>
      </w:r>
    </w:p>
    <w:p w14:paraId="643CD8F9" w14:textId="5449E675" w:rsidR="005075A3" w:rsidRPr="005075A3" w:rsidRDefault="00C1094A" w:rsidP="2519CC26">
      <w:pPr>
        <w:pStyle w:val="ListBullet"/>
        <w:spacing w:after="120" w:afterAutospacing="0"/>
        <w:jc w:val="both"/>
        <w:rPr>
          <w:noProof/>
          <w:sz w:val="20"/>
          <w:szCs w:val="20"/>
        </w:rPr>
      </w:pPr>
      <w:r>
        <w:rPr>
          <w:noProof/>
        </w:rPr>
        <w:drawing>
          <wp:inline distT="0" distB="0" distL="0" distR="0" wp14:anchorId="3ED36837" wp14:editId="19EB5656">
            <wp:extent cx="6120130" cy="3060065"/>
            <wp:effectExtent l="0" t="0" r="0" b="6985"/>
            <wp:docPr id="647257390" name="Picture 15" descr="A diagram of Melbourne Water supply chain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257390" name="Picture 15" descr="A diagram of Melbourne Water supply chain categories"/>
                    <pic:cNvPicPr/>
                  </pic:nvPicPr>
                  <pic:blipFill>
                    <a:blip r:embed="rId25">
                      <a:extLst>
                        <a:ext uri="{28A0092B-C50C-407E-A947-70E740481C1C}">
                          <a14:useLocalDpi xmlns:a14="http://schemas.microsoft.com/office/drawing/2010/main" val="0"/>
                        </a:ext>
                      </a:extLst>
                    </a:blip>
                    <a:stretch>
                      <a:fillRect/>
                    </a:stretch>
                  </pic:blipFill>
                  <pic:spPr>
                    <a:xfrm>
                      <a:off x="0" y="0"/>
                      <a:ext cx="6120130" cy="3060065"/>
                    </a:xfrm>
                    <a:prstGeom prst="rect">
                      <a:avLst/>
                    </a:prstGeom>
                  </pic:spPr>
                </pic:pic>
              </a:graphicData>
            </a:graphic>
          </wp:inline>
        </w:drawing>
      </w:r>
    </w:p>
    <w:p w14:paraId="33F0711E" w14:textId="1AAEE70B" w:rsidR="003D2553" w:rsidRDefault="003D2553" w:rsidP="6D4CF202">
      <w:pPr>
        <w:pStyle w:val="ListBullet"/>
        <w:tabs>
          <w:tab w:val="clear" w:pos="360"/>
        </w:tabs>
        <w:spacing w:after="120" w:afterAutospacing="0"/>
        <w:ind w:left="0" w:firstLine="0"/>
        <w:jc w:val="both"/>
        <w:rPr>
          <w:sz w:val="20"/>
          <w:szCs w:val="20"/>
        </w:rPr>
      </w:pPr>
    </w:p>
    <w:p w14:paraId="252F0AC5" w14:textId="77777777" w:rsidR="005E2078" w:rsidRDefault="005E2078">
      <w:r>
        <w:rPr>
          <w:b/>
        </w:rPr>
        <w:br w:type="page"/>
      </w:r>
    </w:p>
    <w:tbl>
      <w:tblPr>
        <w:tblStyle w:val="MWTableGrid"/>
        <w:tblW w:w="9634" w:type="dxa"/>
        <w:tblLayout w:type="fixed"/>
        <w:tblLook w:val="04A0" w:firstRow="1" w:lastRow="0" w:firstColumn="1" w:lastColumn="0" w:noHBand="0" w:noVBand="1"/>
      </w:tblPr>
      <w:tblGrid>
        <w:gridCol w:w="1980"/>
        <w:gridCol w:w="7654"/>
      </w:tblGrid>
      <w:tr w:rsidR="00753EA8" w:rsidRPr="008842BC" w14:paraId="1CFED6D7" w14:textId="77777777" w:rsidTr="0330E3E1">
        <w:trPr>
          <w:cnfStyle w:val="100000000000" w:firstRow="1" w:lastRow="0" w:firstColumn="0" w:lastColumn="0" w:oddVBand="0" w:evenVBand="0" w:oddHBand="0" w:evenHBand="0" w:firstRowFirstColumn="0" w:firstRowLastColumn="0" w:lastRowFirstColumn="0" w:lastRowLastColumn="0"/>
          <w:trHeight w:val="389"/>
        </w:trPr>
        <w:tc>
          <w:tcPr>
            <w:tcW w:w="1980" w:type="dxa"/>
          </w:tcPr>
          <w:p w14:paraId="04D0DF99" w14:textId="54679795" w:rsidR="00753EA8" w:rsidRPr="008842BC" w:rsidRDefault="000545CB" w:rsidP="000F1A59">
            <w:pPr>
              <w:pStyle w:val="TableHeading"/>
              <w:rPr>
                <w:sz w:val="20"/>
                <w:szCs w:val="20"/>
              </w:rPr>
            </w:pPr>
            <w:r>
              <w:rPr>
                <w:sz w:val="20"/>
                <w:szCs w:val="20"/>
              </w:rPr>
              <w:lastRenderedPageBreak/>
              <w:t>C</w:t>
            </w:r>
            <w:r w:rsidR="00753EA8" w:rsidRPr="63651AEE">
              <w:rPr>
                <w:sz w:val="20"/>
                <w:szCs w:val="20"/>
              </w:rPr>
              <w:t>ategory</w:t>
            </w:r>
          </w:p>
        </w:tc>
        <w:tc>
          <w:tcPr>
            <w:tcW w:w="7654" w:type="dxa"/>
          </w:tcPr>
          <w:p w14:paraId="5C1E99CB" w14:textId="77777777" w:rsidR="00753EA8" w:rsidRPr="008842BC" w:rsidRDefault="00753EA8" w:rsidP="000F1A59">
            <w:pPr>
              <w:pStyle w:val="TableHeading"/>
              <w:rPr>
                <w:sz w:val="20"/>
                <w:szCs w:val="20"/>
              </w:rPr>
            </w:pPr>
            <w:r w:rsidRPr="63651AEE">
              <w:rPr>
                <w:sz w:val="20"/>
                <w:szCs w:val="20"/>
              </w:rPr>
              <w:t>Supply chain description</w:t>
            </w:r>
          </w:p>
        </w:tc>
      </w:tr>
      <w:tr w:rsidR="00753EA8" w:rsidRPr="008842BC" w14:paraId="0EA70678" w14:textId="77777777" w:rsidTr="0330E3E1">
        <w:trPr>
          <w:trHeight w:val="669"/>
        </w:trPr>
        <w:tc>
          <w:tcPr>
            <w:tcW w:w="1980" w:type="dxa"/>
          </w:tcPr>
          <w:p w14:paraId="7784C4A1" w14:textId="77777777" w:rsidR="00753EA8" w:rsidRPr="008842BC" w:rsidRDefault="00753EA8" w:rsidP="000F1A59">
            <w:pPr>
              <w:pStyle w:val="TableText"/>
              <w:rPr>
                <w:sz w:val="20"/>
              </w:rPr>
            </w:pPr>
            <w:r w:rsidRPr="008842BC">
              <w:rPr>
                <w:sz w:val="20"/>
              </w:rPr>
              <w:t>Construction &amp; Materials</w:t>
            </w:r>
          </w:p>
        </w:tc>
        <w:tc>
          <w:tcPr>
            <w:tcW w:w="7654" w:type="dxa"/>
          </w:tcPr>
          <w:p w14:paraId="3B783C1D" w14:textId="77777777" w:rsidR="00753EA8" w:rsidRPr="008842BC" w:rsidRDefault="00753EA8" w:rsidP="000F1A59">
            <w:pPr>
              <w:pStyle w:val="TableText"/>
              <w:rPr>
                <w:sz w:val="20"/>
                <w:szCs w:val="20"/>
              </w:rPr>
            </w:pPr>
            <w:r w:rsidRPr="2519CC26">
              <w:rPr>
                <w:sz w:val="20"/>
                <w:szCs w:val="20"/>
              </w:rPr>
              <w:t>Melbourne Water primarily engages with large construction suppliers for the delivery of our major construction projects. We have visibility of approved subcontractors for works and core services, and the suppliers at Tier 2 for highest usage materials and components.</w:t>
            </w:r>
          </w:p>
        </w:tc>
      </w:tr>
      <w:tr w:rsidR="00753EA8" w:rsidRPr="008842BC" w14:paraId="237D0960" w14:textId="77777777" w:rsidTr="0330E3E1">
        <w:trPr>
          <w:cnfStyle w:val="000000010000" w:firstRow="0" w:lastRow="0" w:firstColumn="0" w:lastColumn="0" w:oddVBand="0" w:evenVBand="0" w:oddHBand="0" w:evenHBand="1" w:firstRowFirstColumn="0" w:firstRowLastColumn="0" w:lastRowFirstColumn="0" w:lastRowLastColumn="0"/>
          <w:trHeight w:val="389"/>
        </w:trPr>
        <w:tc>
          <w:tcPr>
            <w:tcW w:w="1980" w:type="dxa"/>
          </w:tcPr>
          <w:p w14:paraId="38AFEC95" w14:textId="77777777" w:rsidR="00753EA8" w:rsidRPr="008842BC" w:rsidRDefault="00753EA8" w:rsidP="000F1A59">
            <w:pPr>
              <w:pStyle w:val="TableText"/>
              <w:rPr>
                <w:sz w:val="20"/>
              </w:rPr>
            </w:pPr>
            <w:r w:rsidRPr="008842BC">
              <w:rPr>
                <w:sz w:val="20"/>
              </w:rPr>
              <w:t>M</w:t>
            </w:r>
            <w:r>
              <w:rPr>
                <w:sz w:val="20"/>
              </w:rPr>
              <w:t xml:space="preserve">aterials, </w:t>
            </w:r>
            <w:r w:rsidRPr="008842BC">
              <w:rPr>
                <w:sz w:val="20"/>
              </w:rPr>
              <w:t>R</w:t>
            </w:r>
            <w:r>
              <w:rPr>
                <w:sz w:val="20"/>
              </w:rPr>
              <w:t xml:space="preserve">epairs &amp; </w:t>
            </w:r>
            <w:r w:rsidRPr="008842BC">
              <w:rPr>
                <w:sz w:val="20"/>
              </w:rPr>
              <w:t>O</w:t>
            </w:r>
            <w:r>
              <w:rPr>
                <w:sz w:val="20"/>
              </w:rPr>
              <w:t>perations (MRO)</w:t>
            </w:r>
          </w:p>
        </w:tc>
        <w:tc>
          <w:tcPr>
            <w:tcW w:w="7654" w:type="dxa"/>
          </w:tcPr>
          <w:p w14:paraId="5013D271" w14:textId="77777777" w:rsidR="00753EA8" w:rsidRPr="008842BC" w:rsidRDefault="00753EA8" w:rsidP="000F1A59">
            <w:pPr>
              <w:pStyle w:val="TableText"/>
              <w:rPr>
                <w:sz w:val="20"/>
              </w:rPr>
            </w:pPr>
            <w:r>
              <w:rPr>
                <w:sz w:val="20"/>
              </w:rPr>
              <w:t>Most of</w:t>
            </w:r>
            <w:r w:rsidRPr="008842BC">
              <w:rPr>
                <w:sz w:val="20"/>
              </w:rPr>
              <w:t xml:space="preserve"> our ongoing maintenance is managed by major contractors and panels of smaller contractors. We currently have visibility of approved subcontractors for key related services, and suppliers at Tier 2 for key components.</w:t>
            </w:r>
          </w:p>
        </w:tc>
      </w:tr>
      <w:tr w:rsidR="00753EA8" w:rsidRPr="008842BC" w14:paraId="5D70F04D" w14:textId="77777777" w:rsidTr="0330E3E1">
        <w:trPr>
          <w:trHeight w:val="389"/>
        </w:trPr>
        <w:tc>
          <w:tcPr>
            <w:tcW w:w="1980" w:type="dxa"/>
          </w:tcPr>
          <w:p w14:paraId="0EDD76ED" w14:textId="77777777" w:rsidR="00753EA8" w:rsidRPr="008842BC" w:rsidRDefault="00753EA8" w:rsidP="000F1A59">
            <w:pPr>
              <w:pStyle w:val="TableText"/>
              <w:rPr>
                <w:sz w:val="20"/>
              </w:rPr>
            </w:pPr>
            <w:r w:rsidRPr="008842BC">
              <w:rPr>
                <w:sz w:val="20"/>
              </w:rPr>
              <w:t>Direct</w:t>
            </w:r>
          </w:p>
        </w:tc>
        <w:tc>
          <w:tcPr>
            <w:tcW w:w="7654" w:type="dxa"/>
          </w:tcPr>
          <w:p w14:paraId="61282DC6" w14:textId="77777777" w:rsidR="00753EA8" w:rsidRPr="008842BC" w:rsidRDefault="00753EA8" w:rsidP="000F1A59">
            <w:pPr>
              <w:pStyle w:val="TableText"/>
              <w:rPr>
                <w:sz w:val="20"/>
              </w:rPr>
            </w:pPr>
            <w:r w:rsidRPr="008842BC">
              <w:rPr>
                <w:sz w:val="20"/>
              </w:rPr>
              <w:t xml:space="preserve">Our direct requirements are varied and support our operations. These are goods (materials/equipment/chemicals) </w:t>
            </w:r>
            <w:r>
              <w:rPr>
                <w:sz w:val="20"/>
              </w:rPr>
              <w:t>mostly</w:t>
            </w:r>
            <w:r w:rsidRPr="008842BC">
              <w:rPr>
                <w:sz w:val="20"/>
              </w:rPr>
              <w:t xml:space="preserve"> supplied by local companies drawing on a mix of locally produced and imported products or components.</w:t>
            </w:r>
          </w:p>
        </w:tc>
      </w:tr>
      <w:tr w:rsidR="00753EA8" w:rsidRPr="008842BC" w14:paraId="338BCCE5" w14:textId="77777777" w:rsidTr="0330E3E1">
        <w:trPr>
          <w:cnfStyle w:val="000000010000" w:firstRow="0" w:lastRow="0" w:firstColumn="0" w:lastColumn="0" w:oddVBand="0" w:evenVBand="0" w:oddHBand="0" w:evenHBand="1" w:firstRowFirstColumn="0" w:firstRowLastColumn="0" w:lastRowFirstColumn="0" w:lastRowLastColumn="0"/>
          <w:trHeight w:val="389"/>
        </w:trPr>
        <w:tc>
          <w:tcPr>
            <w:tcW w:w="1980" w:type="dxa"/>
          </w:tcPr>
          <w:p w14:paraId="50BF9EFA" w14:textId="77777777" w:rsidR="00753EA8" w:rsidRPr="008842BC" w:rsidRDefault="00753EA8" w:rsidP="000F1A59">
            <w:pPr>
              <w:pStyle w:val="TableText"/>
              <w:rPr>
                <w:sz w:val="20"/>
              </w:rPr>
            </w:pPr>
            <w:r w:rsidRPr="008842BC">
              <w:rPr>
                <w:sz w:val="20"/>
              </w:rPr>
              <w:t>Indirect</w:t>
            </w:r>
          </w:p>
        </w:tc>
        <w:tc>
          <w:tcPr>
            <w:tcW w:w="7654" w:type="dxa"/>
          </w:tcPr>
          <w:p w14:paraId="6242B0F7" w14:textId="77777777" w:rsidR="00753EA8" w:rsidRPr="008842BC" w:rsidRDefault="00753EA8" w:rsidP="000F1A59">
            <w:pPr>
              <w:pStyle w:val="TableText"/>
              <w:rPr>
                <w:sz w:val="20"/>
                <w:szCs w:val="20"/>
              </w:rPr>
            </w:pPr>
            <w:r w:rsidRPr="2519CC26">
              <w:rPr>
                <w:sz w:val="20"/>
                <w:szCs w:val="20"/>
              </w:rPr>
              <w:t>Our indirect requirements are varied. Companies located in Australia provide most of Melbourne Water’s requirement; drawing on a mix of locally produced and imported products, materials, or services.</w:t>
            </w:r>
          </w:p>
        </w:tc>
      </w:tr>
      <w:tr w:rsidR="00753EA8" w:rsidRPr="008842BC" w14:paraId="3A297DA1" w14:textId="77777777" w:rsidTr="0330E3E1">
        <w:trPr>
          <w:trHeight w:val="389"/>
        </w:trPr>
        <w:tc>
          <w:tcPr>
            <w:tcW w:w="1980" w:type="dxa"/>
          </w:tcPr>
          <w:p w14:paraId="15404CE1" w14:textId="77777777" w:rsidR="00753EA8" w:rsidRPr="008842BC" w:rsidRDefault="00753EA8" w:rsidP="000F1A59">
            <w:pPr>
              <w:pStyle w:val="TableText"/>
              <w:rPr>
                <w:sz w:val="20"/>
              </w:rPr>
            </w:pPr>
            <w:r w:rsidRPr="008842BC">
              <w:rPr>
                <w:sz w:val="20"/>
              </w:rPr>
              <w:t>Professional Services</w:t>
            </w:r>
          </w:p>
        </w:tc>
        <w:tc>
          <w:tcPr>
            <w:tcW w:w="7654" w:type="dxa"/>
          </w:tcPr>
          <w:p w14:paraId="5ED2057D" w14:textId="06B16409" w:rsidR="00753EA8" w:rsidRPr="008842BC" w:rsidRDefault="7C16C9A7" w:rsidP="000F1A59">
            <w:pPr>
              <w:pStyle w:val="TableText"/>
              <w:rPr>
                <w:rFonts w:eastAsia="Verdana" w:cs="Verdana"/>
                <w:sz w:val="20"/>
                <w:szCs w:val="20"/>
              </w:rPr>
            </w:pPr>
            <w:r w:rsidRPr="0330E3E1">
              <w:rPr>
                <w:rFonts w:eastAsia="Verdana" w:cs="Verdana"/>
                <w:sz w:val="20"/>
                <w:szCs w:val="20"/>
              </w:rPr>
              <w:t xml:space="preserve">Service providers delivering skilled and specialised services that support multiple aspects of our planning, design &amp; engineering, legal, staffing, marketing, and cultural engagement. There is limited subcontracting involved and most of our engagements are through the </w:t>
            </w:r>
            <w:r w:rsidR="1AB09E86" w:rsidRPr="0330E3E1">
              <w:rPr>
                <w:rFonts w:eastAsia="Verdana" w:cs="Verdana"/>
                <w:sz w:val="20"/>
                <w:szCs w:val="20"/>
              </w:rPr>
              <w:t xml:space="preserve">State Purchasing Contracts </w:t>
            </w:r>
            <w:r w:rsidR="5197D285" w:rsidRPr="0330E3E1">
              <w:rPr>
                <w:rFonts w:eastAsia="Verdana" w:cs="Verdana"/>
                <w:sz w:val="20"/>
                <w:szCs w:val="20"/>
              </w:rPr>
              <w:t xml:space="preserve">(Supplier Panels) </w:t>
            </w:r>
            <w:r w:rsidR="1B6D9EF9" w:rsidRPr="0330E3E1">
              <w:rPr>
                <w:rFonts w:eastAsia="Verdana" w:cs="Verdana"/>
                <w:sz w:val="20"/>
                <w:szCs w:val="20"/>
              </w:rPr>
              <w:t xml:space="preserve">managed by the </w:t>
            </w:r>
            <w:r w:rsidRPr="0330E3E1">
              <w:rPr>
                <w:rFonts w:eastAsia="Verdana" w:cs="Verdana"/>
                <w:sz w:val="20"/>
                <w:szCs w:val="20"/>
              </w:rPr>
              <w:t>Victorian Government</w:t>
            </w:r>
          </w:p>
        </w:tc>
      </w:tr>
      <w:tr w:rsidR="00753EA8" w:rsidRPr="008842BC" w14:paraId="1C9FFA1E" w14:textId="77777777" w:rsidTr="0330E3E1">
        <w:trPr>
          <w:cnfStyle w:val="000000010000" w:firstRow="0" w:lastRow="0" w:firstColumn="0" w:lastColumn="0" w:oddVBand="0" w:evenVBand="0" w:oddHBand="0" w:evenHBand="1" w:firstRowFirstColumn="0" w:firstRowLastColumn="0" w:lastRowFirstColumn="0" w:lastRowLastColumn="0"/>
          <w:trHeight w:val="389"/>
        </w:trPr>
        <w:tc>
          <w:tcPr>
            <w:tcW w:w="1980" w:type="dxa"/>
          </w:tcPr>
          <w:p w14:paraId="64C54E92" w14:textId="19B3A82F" w:rsidR="00753EA8" w:rsidRPr="008842BC" w:rsidRDefault="00753EA8" w:rsidP="000F1A59">
            <w:pPr>
              <w:pStyle w:val="TableText"/>
              <w:rPr>
                <w:sz w:val="20"/>
              </w:rPr>
            </w:pPr>
            <w:r w:rsidRPr="008842BC">
              <w:rPr>
                <w:sz w:val="20"/>
              </w:rPr>
              <w:t>I</w:t>
            </w:r>
            <w:r>
              <w:rPr>
                <w:sz w:val="20"/>
              </w:rPr>
              <w:t>nformation, Communication</w:t>
            </w:r>
            <w:r w:rsidRPr="008842BC">
              <w:rPr>
                <w:sz w:val="20"/>
              </w:rPr>
              <w:t>s</w:t>
            </w:r>
            <w:r>
              <w:rPr>
                <w:sz w:val="20"/>
              </w:rPr>
              <w:t xml:space="preserve"> &amp; Technology</w:t>
            </w:r>
            <w:r w:rsidR="00A11891">
              <w:rPr>
                <w:sz w:val="20"/>
              </w:rPr>
              <w:t xml:space="preserve"> (ICT)</w:t>
            </w:r>
          </w:p>
        </w:tc>
        <w:tc>
          <w:tcPr>
            <w:tcW w:w="7654" w:type="dxa"/>
          </w:tcPr>
          <w:p w14:paraId="00642304" w14:textId="228BA2EA" w:rsidR="00753EA8" w:rsidRPr="008842BC" w:rsidRDefault="7C16C9A7" w:rsidP="000F1A59">
            <w:pPr>
              <w:pStyle w:val="TableText"/>
              <w:rPr>
                <w:sz w:val="20"/>
                <w:szCs w:val="20"/>
              </w:rPr>
            </w:pPr>
            <w:r w:rsidRPr="0330E3E1">
              <w:rPr>
                <w:sz w:val="20"/>
                <w:szCs w:val="20"/>
              </w:rPr>
              <w:t xml:space="preserve">ICT requirements involve hardware, software and licensing, support &amp; maintenance services, and consulting. Melbourne Water </w:t>
            </w:r>
            <w:r w:rsidR="1D370B26" w:rsidRPr="0330E3E1">
              <w:rPr>
                <w:sz w:val="20"/>
                <w:szCs w:val="20"/>
              </w:rPr>
              <w:t xml:space="preserve">mostly </w:t>
            </w:r>
            <w:r w:rsidRPr="0330E3E1">
              <w:rPr>
                <w:sz w:val="20"/>
                <w:szCs w:val="20"/>
              </w:rPr>
              <w:t xml:space="preserve">engages suppliers for ongoing ICT support through the Victorian Government </w:t>
            </w:r>
            <w:r w:rsidR="5AF1F183" w:rsidRPr="0330E3E1">
              <w:rPr>
                <w:sz w:val="20"/>
                <w:szCs w:val="20"/>
              </w:rPr>
              <w:t>supplier panels</w:t>
            </w:r>
            <w:r w:rsidRPr="0330E3E1">
              <w:rPr>
                <w:sz w:val="20"/>
                <w:szCs w:val="20"/>
              </w:rPr>
              <w:t xml:space="preserve">. These suppliers employ staff in Australia and overseas. </w:t>
            </w:r>
          </w:p>
        </w:tc>
      </w:tr>
    </w:tbl>
    <w:p w14:paraId="1D84FF22" w14:textId="69BDC649" w:rsidR="006A6674" w:rsidRPr="00303BCD" w:rsidRDefault="00F20CBD" w:rsidP="002E5D3B">
      <w:pPr>
        <w:pStyle w:val="Heading1"/>
      </w:pPr>
      <w:bookmarkStart w:id="12" w:name="_Toc213946913"/>
      <w:r w:rsidRPr="00303BCD">
        <w:t xml:space="preserve">Risks of </w:t>
      </w:r>
      <w:r w:rsidR="00686D76" w:rsidRPr="63651AEE">
        <w:t>m</w:t>
      </w:r>
      <w:r w:rsidR="00860CC5" w:rsidRPr="63651AEE">
        <w:t>o</w:t>
      </w:r>
      <w:r w:rsidRPr="63651AEE">
        <w:t xml:space="preserve">dern </w:t>
      </w:r>
      <w:r w:rsidR="00686D76" w:rsidRPr="63651AEE">
        <w:t>s</w:t>
      </w:r>
      <w:r w:rsidRPr="63651AEE">
        <w:t>lavery</w:t>
      </w:r>
      <w:bookmarkEnd w:id="12"/>
    </w:p>
    <w:p w14:paraId="123C7CB1" w14:textId="53109AF6" w:rsidR="000E146D" w:rsidRPr="00603609" w:rsidRDefault="000E146D" w:rsidP="00D201B9">
      <w:pPr>
        <w:pStyle w:val="Heading2"/>
      </w:pPr>
      <w:bookmarkStart w:id="13" w:name="_Toc213946914"/>
      <w:r w:rsidRPr="00735BA6">
        <w:t>Operations</w:t>
      </w:r>
      <w:bookmarkEnd w:id="13"/>
    </w:p>
    <w:p w14:paraId="520EAE94" w14:textId="05E5AF1D" w:rsidR="14A82995" w:rsidRDefault="14A82995" w:rsidP="01422A47">
      <w:pPr>
        <w:jc w:val="both"/>
        <w:rPr>
          <w:rFonts w:ascii="Verdana" w:eastAsia="Verdana" w:hAnsi="Verdana" w:cs="Verdana"/>
          <w:sz w:val="20"/>
          <w:szCs w:val="20"/>
        </w:rPr>
      </w:pPr>
      <w:r w:rsidRPr="01422A47">
        <w:rPr>
          <w:rFonts w:ascii="Verdana" w:eastAsia="Verdana" w:hAnsi="Verdana" w:cs="Verdana"/>
          <w:sz w:val="20"/>
          <w:szCs w:val="20"/>
        </w:rPr>
        <w:t xml:space="preserve">While our </w:t>
      </w:r>
      <w:r w:rsidR="00120B5E">
        <w:rPr>
          <w:rFonts w:ascii="Verdana" w:eastAsia="Verdana" w:hAnsi="Verdana" w:cs="Verdana"/>
          <w:sz w:val="20"/>
          <w:szCs w:val="20"/>
        </w:rPr>
        <w:t>operational</w:t>
      </w:r>
      <w:r w:rsidRPr="01422A47">
        <w:rPr>
          <w:rFonts w:ascii="Verdana" w:eastAsia="Verdana" w:hAnsi="Verdana" w:cs="Verdana"/>
          <w:sz w:val="20"/>
          <w:szCs w:val="20"/>
        </w:rPr>
        <w:t xml:space="preserve"> workforce is employed </w:t>
      </w:r>
      <w:r w:rsidR="00144437">
        <w:rPr>
          <w:rFonts w:ascii="Verdana" w:eastAsia="Verdana" w:hAnsi="Verdana" w:cs="Verdana"/>
          <w:sz w:val="20"/>
          <w:szCs w:val="20"/>
        </w:rPr>
        <w:t xml:space="preserve">locally </w:t>
      </w:r>
      <w:r w:rsidRPr="01422A47">
        <w:rPr>
          <w:rFonts w:ascii="Verdana" w:eastAsia="Verdana" w:hAnsi="Verdana" w:cs="Verdana"/>
          <w:sz w:val="20"/>
          <w:szCs w:val="20"/>
        </w:rPr>
        <w:t xml:space="preserve">under fair and lawful conditions, we recognise that </w:t>
      </w:r>
      <w:r w:rsidRPr="00974F63">
        <w:rPr>
          <w:rFonts w:ascii="Verdana" w:eastAsia="Verdana" w:hAnsi="Verdana" w:cs="Verdana"/>
          <w:sz w:val="20"/>
          <w:szCs w:val="20"/>
        </w:rPr>
        <w:t xml:space="preserve">certain aspects of our operations may </w:t>
      </w:r>
      <w:r w:rsidR="00772414">
        <w:rPr>
          <w:rFonts w:ascii="Verdana" w:eastAsia="Verdana" w:hAnsi="Verdana" w:cs="Verdana"/>
          <w:sz w:val="20"/>
          <w:szCs w:val="20"/>
        </w:rPr>
        <w:t xml:space="preserve">still </w:t>
      </w:r>
      <w:r w:rsidRPr="00974F63">
        <w:rPr>
          <w:rFonts w:ascii="Verdana" w:eastAsia="Verdana" w:hAnsi="Verdana" w:cs="Verdana"/>
          <w:sz w:val="20"/>
          <w:szCs w:val="20"/>
        </w:rPr>
        <w:t xml:space="preserve">carry </w:t>
      </w:r>
      <w:r w:rsidRPr="0028702C">
        <w:rPr>
          <w:rFonts w:ascii="Verdana" w:eastAsia="Verdana" w:hAnsi="Verdana" w:cs="Verdana"/>
          <w:sz w:val="20"/>
          <w:szCs w:val="20"/>
        </w:rPr>
        <w:t>risk of modern slavery</w:t>
      </w:r>
      <w:r w:rsidRPr="01422A47">
        <w:rPr>
          <w:rFonts w:ascii="Verdana" w:eastAsia="Verdana" w:hAnsi="Verdana" w:cs="Verdana"/>
          <w:sz w:val="20"/>
          <w:szCs w:val="20"/>
        </w:rPr>
        <w:t>, particularly where</w:t>
      </w:r>
      <w:r w:rsidR="2B2EE9B0" w:rsidRPr="01422A47">
        <w:rPr>
          <w:rFonts w:ascii="Verdana" w:eastAsia="Verdana" w:hAnsi="Verdana" w:cs="Verdana"/>
          <w:sz w:val="20"/>
          <w:szCs w:val="20"/>
        </w:rPr>
        <w:t xml:space="preserve"> </w:t>
      </w:r>
      <w:r w:rsidR="2F7EF347" w:rsidRPr="0028702C">
        <w:rPr>
          <w:rFonts w:ascii="Verdana" w:eastAsia="Verdana" w:hAnsi="Verdana" w:cs="Verdana"/>
          <w:sz w:val="20"/>
          <w:szCs w:val="20"/>
        </w:rPr>
        <w:t>l</w:t>
      </w:r>
      <w:r w:rsidRPr="0028702C">
        <w:rPr>
          <w:rFonts w:ascii="Verdana" w:eastAsia="Verdana" w:hAnsi="Verdana" w:cs="Verdana"/>
          <w:sz w:val="20"/>
          <w:szCs w:val="20"/>
        </w:rPr>
        <w:t>abour hire arrangements</w:t>
      </w:r>
      <w:r w:rsidRPr="01422A47">
        <w:rPr>
          <w:rFonts w:ascii="Verdana" w:eastAsia="Verdana" w:hAnsi="Verdana" w:cs="Verdana"/>
          <w:sz w:val="20"/>
          <w:szCs w:val="20"/>
        </w:rPr>
        <w:t xml:space="preserve"> are used. </w:t>
      </w:r>
    </w:p>
    <w:p w14:paraId="33A491E5" w14:textId="7EB01060" w:rsidR="2519CC26" w:rsidRDefault="2519CC26" w:rsidP="2519CC26">
      <w:pPr>
        <w:jc w:val="both"/>
        <w:rPr>
          <w:rFonts w:ascii="Verdana" w:eastAsia="Verdana" w:hAnsi="Verdana" w:cs="Verdana"/>
          <w:sz w:val="20"/>
          <w:szCs w:val="20"/>
        </w:rPr>
      </w:pPr>
    </w:p>
    <w:p w14:paraId="3CC06AC9" w14:textId="27BB742B" w:rsidR="14A82995" w:rsidRDefault="002F5848" w:rsidP="00974F63">
      <w:pPr>
        <w:jc w:val="both"/>
        <w:rPr>
          <w:rFonts w:ascii="Verdana" w:eastAsia="Verdana" w:hAnsi="Verdana" w:cs="Verdana"/>
          <w:sz w:val="20"/>
          <w:szCs w:val="20"/>
        </w:rPr>
      </w:pPr>
      <w:r>
        <w:rPr>
          <w:rFonts w:ascii="Verdana" w:eastAsia="Verdana" w:hAnsi="Verdana" w:cs="Verdana"/>
          <w:sz w:val="20"/>
          <w:szCs w:val="20"/>
        </w:rPr>
        <w:t xml:space="preserve"> </w:t>
      </w:r>
      <w:r w:rsidR="14A82995" w:rsidRPr="1CAD20D8">
        <w:rPr>
          <w:rFonts w:ascii="Verdana" w:eastAsia="Verdana" w:hAnsi="Verdana" w:cs="Verdana"/>
          <w:sz w:val="20"/>
          <w:szCs w:val="20"/>
        </w:rPr>
        <w:t xml:space="preserve">We </w:t>
      </w:r>
      <w:r w:rsidR="000E6C4E">
        <w:rPr>
          <w:rFonts w:ascii="Verdana" w:eastAsia="Verdana" w:hAnsi="Verdana" w:cs="Verdana"/>
          <w:sz w:val="20"/>
          <w:szCs w:val="20"/>
        </w:rPr>
        <w:t xml:space="preserve">primarily </w:t>
      </w:r>
      <w:r w:rsidR="302A0647" w:rsidRPr="1CAD20D8">
        <w:rPr>
          <w:rFonts w:ascii="Verdana" w:eastAsia="Verdana" w:hAnsi="Verdana" w:cs="Verdana"/>
          <w:sz w:val="20"/>
          <w:szCs w:val="20"/>
        </w:rPr>
        <w:t>recruit</w:t>
      </w:r>
      <w:r w:rsidR="442AC05C" w:rsidRPr="1CAD20D8">
        <w:rPr>
          <w:rFonts w:ascii="Verdana" w:eastAsia="Verdana" w:hAnsi="Verdana" w:cs="Verdana"/>
          <w:sz w:val="20"/>
          <w:szCs w:val="20"/>
        </w:rPr>
        <w:t xml:space="preserve"> temporary staff</w:t>
      </w:r>
      <w:r w:rsidR="302A0647" w:rsidRPr="1CAD20D8">
        <w:rPr>
          <w:rFonts w:ascii="Verdana" w:eastAsia="Verdana" w:hAnsi="Verdana" w:cs="Verdana"/>
          <w:sz w:val="20"/>
          <w:szCs w:val="20"/>
        </w:rPr>
        <w:t xml:space="preserve"> through the </w:t>
      </w:r>
      <w:r w:rsidR="40659144" w:rsidRPr="1CAD20D8">
        <w:rPr>
          <w:rFonts w:ascii="Verdana" w:eastAsia="Verdana" w:hAnsi="Verdana" w:cs="Verdana"/>
          <w:sz w:val="20"/>
          <w:szCs w:val="20"/>
        </w:rPr>
        <w:t xml:space="preserve">Victorian Government Staffing </w:t>
      </w:r>
      <w:r w:rsidR="6B1CB85E" w:rsidRPr="1CAD20D8">
        <w:rPr>
          <w:rFonts w:ascii="Verdana" w:eastAsia="Verdana" w:hAnsi="Verdana" w:cs="Verdana"/>
          <w:sz w:val="20"/>
          <w:szCs w:val="20"/>
        </w:rPr>
        <w:t>S</w:t>
      </w:r>
      <w:r w:rsidR="40659144" w:rsidRPr="1CAD20D8">
        <w:rPr>
          <w:rFonts w:ascii="Verdana" w:eastAsia="Verdana" w:hAnsi="Verdana" w:cs="Verdana"/>
          <w:sz w:val="20"/>
          <w:szCs w:val="20"/>
        </w:rPr>
        <w:t xml:space="preserve">ervices </w:t>
      </w:r>
      <w:r w:rsidR="4127DA32" w:rsidRPr="1CAD20D8">
        <w:rPr>
          <w:rFonts w:ascii="Verdana" w:eastAsia="Verdana" w:hAnsi="Verdana" w:cs="Verdana"/>
          <w:sz w:val="20"/>
          <w:szCs w:val="20"/>
        </w:rPr>
        <w:t>Panel</w:t>
      </w:r>
      <w:r w:rsidR="40659144" w:rsidRPr="1CAD20D8">
        <w:rPr>
          <w:rFonts w:ascii="Verdana" w:eastAsia="Verdana" w:hAnsi="Verdana" w:cs="Verdana"/>
          <w:sz w:val="20"/>
          <w:szCs w:val="20"/>
        </w:rPr>
        <w:t>.</w:t>
      </w:r>
      <w:r w:rsidR="5B5E851C" w:rsidRPr="1CAD20D8">
        <w:rPr>
          <w:rFonts w:ascii="Verdana" w:eastAsia="Verdana" w:hAnsi="Verdana" w:cs="Verdana"/>
          <w:sz w:val="20"/>
          <w:szCs w:val="20"/>
        </w:rPr>
        <w:t xml:space="preserve"> </w:t>
      </w:r>
      <w:r w:rsidR="3B8DBBCE" w:rsidRPr="1CAD20D8">
        <w:rPr>
          <w:rFonts w:ascii="Verdana" w:eastAsia="Verdana" w:hAnsi="Verdana" w:cs="Verdana"/>
          <w:sz w:val="20"/>
          <w:szCs w:val="20"/>
        </w:rPr>
        <w:t>All suppliers in this panel hold</w:t>
      </w:r>
      <w:r w:rsidR="00A578D4">
        <w:rPr>
          <w:rFonts w:ascii="Verdana" w:eastAsia="Verdana" w:hAnsi="Verdana" w:cs="Verdana"/>
          <w:sz w:val="20"/>
          <w:szCs w:val="20"/>
        </w:rPr>
        <w:t xml:space="preserve"> </w:t>
      </w:r>
      <w:r w:rsidR="3B8DBBCE" w:rsidRPr="1CAD20D8">
        <w:rPr>
          <w:rFonts w:ascii="Verdana" w:eastAsia="Verdana" w:hAnsi="Verdana" w:cs="Verdana"/>
          <w:sz w:val="20"/>
          <w:szCs w:val="20"/>
        </w:rPr>
        <w:t xml:space="preserve">labour hire licences </w:t>
      </w:r>
      <w:r w:rsidR="009243D0">
        <w:rPr>
          <w:rFonts w:ascii="Verdana" w:eastAsia="Verdana" w:hAnsi="Verdana" w:cs="Verdana"/>
          <w:sz w:val="20"/>
          <w:szCs w:val="20"/>
        </w:rPr>
        <w:t xml:space="preserve">in accordance with </w:t>
      </w:r>
      <w:r w:rsidR="009243D0" w:rsidRPr="009243D0">
        <w:rPr>
          <w:rFonts w:ascii="Verdana" w:eastAsia="Verdana" w:hAnsi="Verdana" w:cs="Verdana"/>
          <w:sz w:val="20"/>
          <w:szCs w:val="20"/>
        </w:rPr>
        <w:t>the</w:t>
      </w:r>
      <w:r w:rsidR="009243D0" w:rsidRPr="009243D0">
        <w:rPr>
          <w:rFonts w:ascii="Verdana" w:eastAsia="Verdana" w:hAnsi="Verdana" w:cs="Verdana"/>
          <w:i/>
          <w:iCs/>
          <w:sz w:val="20"/>
          <w:szCs w:val="20"/>
        </w:rPr>
        <w:t xml:space="preserve"> Labour Hire Licensing Act 2018 (Vic)</w:t>
      </w:r>
      <w:r w:rsidR="009243D0" w:rsidRPr="1CAD20D8">
        <w:rPr>
          <w:rFonts w:ascii="Verdana" w:eastAsia="Verdana" w:hAnsi="Verdana" w:cs="Verdana"/>
          <w:sz w:val="20"/>
          <w:szCs w:val="20"/>
        </w:rPr>
        <w:t xml:space="preserve"> </w:t>
      </w:r>
      <w:r w:rsidR="3B8DBBCE" w:rsidRPr="1CAD20D8">
        <w:rPr>
          <w:rFonts w:ascii="Verdana" w:eastAsia="Verdana" w:hAnsi="Verdana" w:cs="Verdana"/>
          <w:sz w:val="20"/>
          <w:szCs w:val="20"/>
        </w:rPr>
        <w:t>and the contracts are managed by the Department of Government Services.</w:t>
      </w:r>
    </w:p>
    <w:p w14:paraId="057AEE37" w14:textId="78942F73" w:rsidR="1CAD20D8" w:rsidRDefault="1CAD20D8" w:rsidP="1CAD20D8">
      <w:pPr>
        <w:jc w:val="both"/>
        <w:rPr>
          <w:rFonts w:ascii="Verdana" w:eastAsia="Verdana" w:hAnsi="Verdana" w:cs="Verdana"/>
          <w:sz w:val="20"/>
          <w:szCs w:val="20"/>
        </w:rPr>
      </w:pPr>
    </w:p>
    <w:p w14:paraId="51797FF3" w14:textId="27034090" w:rsidR="2F5A2F3C" w:rsidRDefault="2F5A2F3C" w:rsidP="1CAD20D8">
      <w:pPr>
        <w:jc w:val="both"/>
        <w:rPr>
          <w:rFonts w:ascii="Verdana" w:eastAsia="Verdana" w:hAnsi="Verdana" w:cs="Verdana"/>
          <w:sz w:val="20"/>
          <w:szCs w:val="20"/>
        </w:rPr>
      </w:pPr>
      <w:r w:rsidRPr="1CAD20D8">
        <w:rPr>
          <w:rFonts w:ascii="Verdana" w:eastAsia="Verdana" w:hAnsi="Verdana" w:cs="Verdana"/>
          <w:sz w:val="20"/>
          <w:szCs w:val="20"/>
        </w:rPr>
        <w:lastRenderedPageBreak/>
        <w:t xml:space="preserve">During the reporting period, Melbourne Water engaged four staffing agencies outside of </w:t>
      </w:r>
      <w:r w:rsidR="00974F63">
        <w:rPr>
          <w:rFonts w:ascii="Verdana" w:eastAsia="Verdana" w:hAnsi="Verdana" w:cs="Verdana"/>
          <w:sz w:val="20"/>
          <w:szCs w:val="20"/>
        </w:rPr>
        <w:t>the</w:t>
      </w:r>
      <w:r w:rsidRPr="1CAD20D8">
        <w:rPr>
          <w:rFonts w:ascii="Verdana" w:eastAsia="Verdana" w:hAnsi="Verdana" w:cs="Verdana"/>
          <w:sz w:val="20"/>
          <w:szCs w:val="20"/>
        </w:rPr>
        <w:t xml:space="preserve"> established panel. All agencies hold valid labour hire licences. Three were engaged to provide skilled personnel in areas such as engineering and procurement, while one was utilised to support field-based trainee roles.</w:t>
      </w:r>
    </w:p>
    <w:p w14:paraId="12D2FB41" w14:textId="19244DC6" w:rsidR="006E3923" w:rsidRPr="00AD5954" w:rsidRDefault="00FB2953" w:rsidP="00D201B9">
      <w:pPr>
        <w:pStyle w:val="Heading2"/>
        <w:rPr>
          <w:color w:val="auto"/>
        </w:rPr>
      </w:pPr>
      <w:bookmarkStart w:id="14" w:name="_Toc213946915"/>
      <w:r w:rsidRPr="00AD5954">
        <w:rPr>
          <w:color w:val="auto"/>
        </w:rPr>
        <w:t>S</w:t>
      </w:r>
      <w:r w:rsidR="00F14AFA" w:rsidRPr="00AD5954">
        <w:rPr>
          <w:color w:val="auto"/>
        </w:rPr>
        <w:t>upply chain</w:t>
      </w:r>
      <w:r w:rsidR="4E70A50A" w:rsidRPr="00AD5954">
        <w:rPr>
          <w:color w:val="auto"/>
        </w:rPr>
        <w:t>s</w:t>
      </w:r>
      <w:bookmarkEnd w:id="14"/>
    </w:p>
    <w:p w14:paraId="79892354" w14:textId="315813E9" w:rsidR="00A312B9" w:rsidRDefault="00A312B9" w:rsidP="005560D2">
      <w:pPr>
        <w:jc w:val="both"/>
        <w:rPr>
          <w:sz w:val="20"/>
          <w:szCs w:val="20"/>
        </w:rPr>
      </w:pPr>
      <w:r>
        <w:rPr>
          <w:sz w:val="20"/>
          <w:szCs w:val="20"/>
        </w:rPr>
        <w:t xml:space="preserve">Melbourne Water </w:t>
      </w:r>
      <w:r w:rsidR="00957C37">
        <w:rPr>
          <w:sz w:val="20"/>
          <w:szCs w:val="20"/>
        </w:rPr>
        <w:t xml:space="preserve">may be directly linked to </w:t>
      </w:r>
      <w:r w:rsidR="001714FB">
        <w:rPr>
          <w:sz w:val="20"/>
          <w:szCs w:val="20"/>
        </w:rPr>
        <w:t xml:space="preserve">modern slavery practices </w:t>
      </w:r>
      <w:r w:rsidR="00313CDA">
        <w:rPr>
          <w:sz w:val="20"/>
          <w:szCs w:val="20"/>
        </w:rPr>
        <w:t xml:space="preserve">through its supply chain, including </w:t>
      </w:r>
      <w:r w:rsidR="00277B40">
        <w:rPr>
          <w:sz w:val="20"/>
          <w:szCs w:val="20"/>
        </w:rPr>
        <w:t>businesses it does not directly contract with or subcontract to (e.g. Tier 3+)</w:t>
      </w:r>
    </w:p>
    <w:p w14:paraId="68C60FA4" w14:textId="77777777" w:rsidR="0074165F" w:rsidRDefault="0074165F" w:rsidP="005560D2">
      <w:pPr>
        <w:jc w:val="both"/>
        <w:rPr>
          <w:sz w:val="20"/>
          <w:szCs w:val="20"/>
        </w:rPr>
      </w:pPr>
    </w:p>
    <w:p w14:paraId="643499DA" w14:textId="1470F5B6" w:rsidR="004B4C14" w:rsidRDefault="004B4C14" w:rsidP="005560D2">
      <w:pPr>
        <w:jc w:val="both"/>
        <w:rPr>
          <w:sz w:val="20"/>
          <w:szCs w:val="20"/>
        </w:rPr>
      </w:pPr>
      <w:r w:rsidRPr="7EC33F05">
        <w:rPr>
          <w:sz w:val="20"/>
          <w:szCs w:val="20"/>
        </w:rPr>
        <w:t xml:space="preserve">During the reporting period, Melbourne Water continued to </w:t>
      </w:r>
      <w:r w:rsidR="00E75941" w:rsidRPr="7EC33F05">
        <w:rPr>
          <w:sz w:val="20"/>
          <w:szCs w:val="20"/>
        </w:rPr>
        <w:t xml:space="preserve">use the spend management tool </w:t>
      </w:r>
      <w:proofErr w:type="spellStart"/>
      <w:r w:rsidR="00E75941" w:rsidRPr="7EC33F05">
        <w:rPr>
          <w:sz w:val="20"/>
          <w:szCs w:val="20"/>
        </w:rPr>
        <w:t>Robobai</w:t>
      </w:r>
      <w:proofErr w:type="spellEnd"/>
      <w:r w:rsidR="00E75941" w:rsidRPr="7EC33F05">
        <w:rPr>
          <w:sz w:val="20"/>
          <w:szCs w:val="20"/>
        </w:rPr>
        <w:t xml:space="preserve"> to identify </w:t>
      </w:r>
      <w:r w:rsidR="00146933">
        <w:rPr>
          <w:sz w:val="20"/>
          <w:szCs w:val="20"/>
        </w:rPr>
        <w:t>and c</w:t>
      </w:r>
      <w:r w:rsidR="00726E19">
        <w:rPr>
          <w:sz w:val="20"/>
          <w:szCs w:val="20"/>
        </w:rPr>
        <w:t xml:space="preserve">ategorise </w:t>
      </w:r>
      <w:r w:rsidR="005701E1">
        <w:rPr>
          <w:sz w:val="20"/>
          <w:szCs w:val="20"/>
        </w:rPr>
        <w:t xml:space="preserve">direct </w:t>
      </w:r>
      <w:r w:rsidR="00E75941" w:rsidRPr="7EC33F05">
        <w:rPr>
          <w:sz w:val="20"/>
          <w:szCs w:val="20"/>
        </w:rPr>
        <w:t>suppliers</w:t>
      </w:r>
      <w:r w:rsidRPr="7EC33F05">
        <w:rPr>
          <w:sz w:val="20"/>
          <w:szCs w:val="20"/>
        </w:rPr>
        <w:t>.</w:t>
      </w:r>
      <w:r w:rsidR="00E75941" w:rsidRPr="7EC33F05">
        <w:rPr>
          <w:sz w:val="20"/>
          <w:szCs w:val="20"/>
        </w:rPr>
        <w:t xml:space="preserve">  We also used this tool to identify our direct suppliers headquartered overseas.</w:t>
      </w:r>
      <w:r w:rsidR="00492B5F">
        <w:rPr>
          <w:sz w:val="20"/>
          <w:szCs w:val="20"/>
        </w:rPr>
        <w:t xml:space="preserve"> Melbourne Water primarily procures from Australian-based entities but directly </w:t>
      </w:r>
      <w:r w:rsidR="00F5179B">
        <w:rPr>
          <w:sz w:val="20"/>
          <w:szCs w:val="20"/>
        </w:rPr>
        <w:t>sourced supply from 31 entities based overseas in the reporting period.</w:t>
      </w:r>
    </w:p>
    <w:p w14:paraId="37564732" w14:textId="5DA3B459" w:rsidR="00211F0D" w:rsidRPr="00C909D7" w:rsidRDefault="00E03580" w:rsidP="00D201B9">
      <w:pPr>
        <w:pStyle w:val="Heading3"/>
      </w:pPr>
      <w:bookmarkStart w:id="15" w:name="_Toc213946916"/>
      <w:r>
        <w:t xml:space="preserve">Geographic </w:t>
      </w:r>
      <w:r w:rsidR="00211F0D">
        <w:t>risk</w:t>
      </w:r>
      <w:r w:rsidR="00B00BFE">
        <w:t xml:space="preserve"> identification</w:t>
      </w:r>
      <w:bookmarkEnd w:id="15"/>
    </w:p>
    <w:p w14:paraId="49050D41" w14:textId="788D92E8" w:rsidR="004B4C14" w:rsidRPr="00942687" w:rsidRDefault="004B4C14" w:rsidP="00D201B9">
      <w:pPr>
        <w:pStyle w:val="ListBullet"/>
        <w:keepNext/>
        <w:keepLines/>
        <w:tabs>
          <w:tab w:val="clear" w:pos="360"/>
        </w:tabs>
        <w:ind w:left="0" w:firstLine="0"/>
        <w:jc w:val="both"/>
        <w:rPr>
          <w:sz w:val="20"/>
          <w:szCs w:val="20"/>
        </w:rPr>
      </w:pPr>
      <w:r w:rsidRPr="00942687">
        <w:rPr>
          <w:sz w:val="20"/>
          <w:szCs w:val="20"/>
        </w:rPr>
        <w:t>The following table provides detail on country of origin, Global Slavery Index</w:t>
      </w:r>
      <w:r w:rsidRPr="00942687">
        <w:rPr>
          <w:rStyle w:val="FootnoteReference"/>
          <w:sz w:val="20"/>
          <w:szCs w:val="20"/>
        </w:rPr>
        <w:footnoteReference w:id="2"/>
      </w:r>
      <w:r w:rsidRPr="00942687">
        <w:rPr>
          <w:sz w:val="20"/>
          <w:szCs w:val="20"/>
        </w:rPr>
        <w:t xml:space="preserve"> (</w:t>
      </w:r>
      <w:r w:rsidRPr="00942687">
        <w:rPr>
          <w:b/>
          <w:sz w:val="20"/>
          <w:szCs w:val="20"/>
        </w:rPr>
        <w:t>GSI</w:t>
      </w:r>
      <w:r w:rsidRPr="00942687">
        <w:rPr>
          <w:sz w:val="20"/>
          <w:szCs w:val="20"/>
        </w:rPr>
        <w:t>) prevalence rank, spend range and category</w:t>
      </w:r>
      <w:r w:rsidR="00936CC6">
        <w:rPr>
          <w:sz w:val="20"/>
          <w:szCs w:val="20"/>
        </w:rPr>
        <w:t xml:space="preserve"> for overseas suppliers</w:t>
      </w:r>
      <w:r w:rsidR="008277F5">
        <w:rPr>
          <w:sz w:val="20"/>
          <w:szCs w:val="20"/>
        </w:rPr>
        <w:t xml:space="preserve"> </w:t>
      </w:r>
      <w:r w:rsidR="00337A00">
        <w:rPr>
          <w:sz w:val="20"/>
          <w:szCs w:val="20"/>
        </w:rPr>
        <w:t xml:space="preserve">we engage directly (in </w:t>
      </w:r>
      <w:r w:rsidR="008277F5">
        <w:rPr>
          <w:sz w:val="20"/>
          <w:szCs w:val="20"/>
        </w:rPr>
        <w:t>our Tier 1</w:t>
      </w:r>
      <w:r w:rsidR="00337A00">
        <w:rPr>
          <w:sz w:val="20"/>
          <w:szCs w:val="20"/>
        </w:rPr>
        <w:t>)</w:t>
      </w:r>
      <w:r w:rsidRPr="00942687">
        <w:rPr>
          <w:sz w:val="20"/>
          <w:szCs w:val="20"/>
        </w:rPr>
        <w:t>.</w:t>
      </w:r>
    </w:p>
    <w:tbl>
      <w:tblPr>
        <w:tblStyle w:val="TableGrid"/>
        <w:tblW w:w="0" w:type="auto"/>
        <w:tblLook w:val="04A0" w:firstRow="1" w:lastRow="0" w:firstColumn="1" w:lastColumn="0" w:noHBand="0" w:noVBand="1"/>
      </w:tblPr>
      <w:tblGrid>
        <w:gridCol w:w="2071"/>
        <w:gridCol w:w="1407"/>
        <w:gridCol w:w="1199"/>
        <w:gridCol w:w="1641"/>
        <w:gridCol w:w="3310"/>
      </w:tblGrid>
      <w:tr w:rsidR="0080438C" w:rsidRPr="00942687" w14:paraId="1CD78CE0" w14:textId="77777777" w:rsidTr="0330E3E1">
        <w:trPr>
          <w:cnfStyle w:val="100000000000" w:firstRow="1" w:lastRow="0" w:firstColumn="0" w:lastColumn="0" w:oddVBand="0" w:evenVBand="0" w:oddHBand="0" w:evenHBand="0" w:firstRowFirstColumn="0" w:firstRowLastColumn="0" w:lastRowFirstColumn="0" w:lastRowLastColumn="0"/>
          <w:trHeight w:val="944"/>
        </w:trPr>
        <w:tc>
          <w:tcPr>
            <w:tcW w:w="2071" w:type="dxa"/>
            <w:vAlign w:val="center"/>
          </w:tcPr>
          <w:p w14:paraId="61DA4D4E" w14:textId="77777777" w:rsidR="004B4C14" w:rsidRPr="00942687" w:rsidRDefault="004B4C14" w:rsidP="00400717">
            <w:pPr>
              <w:pStyle w:val="TableHeading"/>
              <w:spacing w:line="240" w:lineRule="auto"/>
              <w:rPr>
                <w:sz w:val="20"/>
                <w:szCs w:val="20"/>
              </w:rPr>
            </w:pPr>
            <w:r w:rsidRPr="0330E3E1">
              <w:rPr>
                <w:sz w:val="20"/>
                <w:szCs w:val="20"/>
              </w:rPr>
              <w:t>Country</w:t>
            </w:r>
          </w:p>
        </w:tc>
        <w:tc>
          <w:tcPr>
            <w:tcW w:w="1407" w:type="dxa"/>
            <w:vAlign w:val="center"/>
          </w:tcPr>
          <w:p w14:paraId="0ED4893F" w14:textId="75AB814B" w:rsidR="004B4C14" w:rsidRPr="00942687" w:rsidRDefault="004B4C14" w:rsidP="00400717">
            <w:pPr>
              <w:pStyle w:val="TableHeading"/>
              <w:spacing w:line="240" w:lineRule="auto"/>
              <w:rPr>
                <w:sz w:val="20"/>
                <w:szCs w:val="20"/>
              </w:rPr>
            </w:pPr>
            <w:r>
              <w:rPr>
                <w:sz w:val="20"/>
                <w:szCs w:val="20"/>
              </w:rPr>
              <w:t>GSI</w:t>
            </w:r>
            <w:r w:rsidRPr="00942687">
              <w:rPr>
                <w:sz w:val="20"/>
                <w:szCs w:val="20"/>
              </w:rPr>
              <w:t xml:space="preserve"> Prevalence Rank</w:t>
            </w:r>
          </w:p>
        </w:tc>
        <w:tc>
          <w:tcPr>
            <w:tcW w:w="1199" w:type="dxa"/>
            <w:vAlign w:val="center"/>
          </w:tcPr>
          <w:p w14:paraId="0AA1FC8C" w14:textId="77777777" w:rsidR="004B4C14" w:rsidRPr="00942687" w:rsidRDefault="004B4C14" w:rsidP="00400717">
            <w:pPr>
              <w:pStyle w:val="TableHeading"/>
              <w:spacing w:line="240" w:lineRule="auto"/>
              <w:rPr>
                <w:bCs/>
                <w:sz w:val="20"/>
                <w:szCs w:val="20"/>
              </w:rPr>
            </w:pPr>
            <w:r w:rsidRPr="00942687">
              <w:rPr>
                <w:sz w:val="20"/>
                <w:szCs w:val="20"/>
              </w:rPr>
              <w:t>Number of suppliers</w:t>
            </w:r>
          </w:p>
        </w:tc>
        <w:tc>
          <w:tcPr>
            <w:tcW w:w="1641" w:type="dxa"/>
            <w:vAlign w:val="center"/>
          </w:tcPr>
          <w:p w14:paraId="0362455B" w14:textId="77777777" w:rsidR="004B4C14" w:rsidRPr="00942687" w:rsidRDefault="004B4C14" w:rsidP="00400717">
            <w:pPr>
              <w:pStyle w:val="TableHeading"/>
              <w:spacing w:line="240" w:lineRule="auto"/>
              <w:rPr>
                <w:bCs/>
                <w:sz w:val="20"/>
                <w:szCs w:val="20"/>
              </w:rPr>
            </w:pPr>
            <w:r w:rsidRPr="00942687">
              <w:rPr>
                <w:sz w:val="20"/>
                <w:szCs w:val="20"/>
              </w:rPr>
              <w:t>Spend Range</w:t>
            </w:r>
          </w:p>
        </w:tc>
        <w:tc>
          <w:tcPr>
            <w:tcW w:w="3310" w:type="dxa"/>
            <w:vAlign w:val="center"/>
          </w:tcPr>
          <w:p w14:paraId="6C0B53E7" w14:textId="5A3037E0" w:rsidR="004B4C14" w:rsidRPr="00942687" w:rsidRDefault="00467326" w:rsidP="00400717">
            <w:pPr>
              <w:pStyle w:val="TableHeading"/>
              <w:spacing w:line="240" w:lineRule="auto"/>
              <w:rPr>
                <w:bCs/>
                <w:sz w:val="20"/>
                <w:szCs w:val="20"/>
              </w:rPr>
            </w:pPr>
            <w:r>
              <w:rPr>
                <w:sz w:val="20"/>
                <w:szCs w:val="20"/>
              </w:rPr>
              <w:t xml:space="preserve">Supply </w:t>
            </w:r>
            <w:r w:rsidR="004B4C14" w:rsidRPr="00942687">
              <w:rPr>
                <w:sz w:val="20"/>
                <w:szCs w:val="20"/>
              </w:rPr>
              <w:t>Categories</w:t>
            </w:r>
          </w:p>
        </w:tc>
      </w:tr>
      <w:tr w:rsidR="00832871" w:rsidRPr="00832871" w14:paraId="62B879F8" w14:textId="77777777" w:rsidTr="0330E3E1">
        <w:trPr>
          <w:trHeight w:val="300"/>
        </w:trPr>
        <w:tc>
          <w:tcPr>
            <w:tcW w:w="2071" w:type="dxa"/>
          </w:tcPr>
          <w:p w14:paraId="4886E4F8" w14:textId="4C27C93C" w:rsidR="00832871" w:rsidRPr="00832871" w:rsidRDefault="00832871" w:rsidP="00400717">
            <w:pPr>
              <w:pStyle w:val="TableText"/>
              <w:spacing w:line="240" w:lineRule="auto"/>
              <w:rPr>
                <w:sz w:val="20"/>
                <w:szCs w:val="20"/>
              </w:rPr>
            </w:pPr>
            <w:r w:rsidRPr="00400717">
              <w:rPr>
                <w:sz w:val="20"/>
                <w:szCs w:val="20"/>
              </w:rPr>
              <w:t>India</w:t>
            </w:r>
          </w:p>
        </w:tc>
        <w:tc>
          <w:tcPr>
            <w:tcW w:w="1407" w:type="dxa"/>
          </w:tcPr>
          <w:p w14:paraId="7A0AEC16" w14:textId="54046F57" w:rsidR="00832871" w:rsidRPr="00832871" w:rsidRDefault="00832871" w:rsidP="00400717">
            <w:pPr>
              <w:pStyle w:val="TableText"/>
              <w:spacing w:line="240" w:lineRule="auto"/>
              <w:jc w:val="center"/>
              <w:rPr>
                <w:sz w:val="20"/>
                <w:szCs w:val="20"/>
              </w:rPr>
            </w:pPr>
            <w:r w:rsidRPr="00400717">
              <w:rPr>
                <w:sz w:val="20"/>
                <w:szCs w:val="20"/>
              </w:rPr>
              <w:t>34</w:t>
            </w:r>
          </w:p>
        </w:tc>
        <w:tc>
          <w:tcPr>
            <w:tcW w:w="1199" w:type="dxa"/>
          </w:tcPr>
          <w:p w14:paraId="100FFAB6" w14:textId="5A439DF9" w:rsidR="00832871" w:rsidRPr="00832871" w:rsidRDefault="00832871" w:rsidP="00400717">
            <w:pPr>
              <w:pStyle w:val="TableText"/>
              <w:spacing w:line="240" w:lineRule="auto"/>
              <w:jc w:val="center"/>
              <w:rPr>
                <w:sz w:val="20"/>
                <w:szCs w:val="20"/>
              </w:rPr>
            </w:pPr>
            <w:r w:rsidRPr="00400717">
              <w:rPr>
                <w:sz w:val="20"/>
                <w:szCs w:val="20"/>
              </w:rPr>
              <w:t>1</w:t>
            </w:r>
          </w:p>
        </w:tc>
        <w:tc>
          <w:tcPr>
            <w:tcW w:w="1641" w:type="dxa"/>
          </w:tcPr>
          <w:p w14:paraId="5011CF30" w14:textId="5C0296FA" w:rsidR="00832871" w:rsidRPr="00832871" w:rsidRDefault="00832871" w:rsidP="00400717">
            <w:pPr>
              <w:pStyle w:val="TableText"/>
              <w:spacing w:line="240" w:lineRule="auto"/>
              <w:jc w:val="center"/>
              <w:rPr>
                <w:sz w:val="20"/>
                <w:szCs w:val="20"/>
              </w:rPr>
            </w:pPr>
            <w:r w:rsidRPr="00400717">
              <w:rPr>
                <w:sz w:val="20"/>
                <w:szCs w:val="20"/>
              </w:rPr>
              <w:t>$500k - $1m</w:t>
            </w:r>
          </w:p>
        </w:tc>
        <w:tc>
          <w:tcPr>
            <w:tcW w:w="3310" w:type="dxa"/>
          </w:tcPr>
          <w:p w14:paraId="564651AF" w14:textId="08715446" w:rsidR="00832871" w:rsidRPr="00832871" w:rsidRDefault="00832871" w:rsidP="00400717">
            <w:pPr>
              <w:pStyle w:val="TableText"/>
              <w:spacing w:line="240" w:lineRule="auto"/>
              <w:rPr>
                <w:sz w:val="20"/>
                <w:szCs w:val="20"/>
              </w:rPr>
            </w:pPr>
            <w:r w:rsidRPr="00400717">
              <w:rPr>
                <w:sz w:val="20"/>
                <w:szCs w:val="20"/>
              </w:rPr>
              <w:t>Information Technology</w:t>
            </w:r>
          </w:p>
        </w:tc>
      </w:tr>
      <w:tr w:rsidR="009D4236" w:rsidRPr="00832871" w14:paraId="2AB01CCB" w14:textId="77777777" w:rsidTr="0330E3E1">
        <w:trPr>
          <w:cnfStyle w:val="000000010000" w:firstRow="0" w:lastRow="0" w:firstColumn="0" w:lastColumn="0" w:oddVBand="0" w:evenVBand="0" w:oddHBand="0" w:evenHBand="1" w:firstRowFirstColumn="0" w:firstRowLastColumn="0" w:lastRowFirstColumn="0" w:lastRowLastColumn="0"/>
          <w:trHeight w:val="300"/>
        </w:trPr>
        <w:tc>
          <w:tcPr>
            <w:tcW w:w="2071" w:type="dxa"/>
          </w:tcPr>
          <w:p w14:paraId="6B905BF8" w14:textId="77777777" w:rsidR="009D4236" w:rsidRPr="00832871" w:rsidRDefault="009D4236" w:rsidP="00400717">
            <w:pPr>
              <w:pStyle w:val="TableText"/>
              <w:spacing w:line="240" w:lineRule="auto"/>
              <w:rPr>
                <w:sz w:val="20"/>
                <w:szCs w:val="20"/>
              </w:rPr>
            </w:pPr>
            <w:r w:rsidRPr="00400717">
              <w:rPr>
                <w:sz w:val="20"/>
                <w:szCs w:val="20"/>
              </w:rPr>
              <w:t>Slovenia</w:t>
            </w:r>
          </w:p>
        </w:tc>
        <w:tc>
          <w:tcPr>
            <w:tcW w:w="1407" w:type="dxa"/>
          </w:tcPr>
          <w:p w14:paraId="1C252CA3" w14:textId="77777777" w:rsidR="009D4236" w:rsidRPr="00832871" w:rsidRDefault="009D4236" w:rsidP="00400717">
            <w:pPr>
              <w:pStyle w:val="TableText"/>
              <w:spacing w:line="240" w:lineRule="auto"/>
              <w:jc w:val="center"/>
              <w:rPr>
                <w:sz w:val="20"/>
                <w:szCs w:val="20"/>
              </w:rPr>
            </w:pPr>
            <w:r w:rsidRPr="00400717">
              <w:rPr>
                <w:sz w:val="20"/>
                <w:szCs w:val="20"/>
              </w:rPr>
              <w:t>99</w:t>
            </w:r>
          </w:p>
        </w:tc>
        <w:tc>
          <w:tcPr>
            <w:tcW w:w="1199" w:type="dxa"/>
          </w:tcPr>
          <w:p w14:paraId="592E2049" w14:textId="77777777" w:rsidR="009D4236" w:rsidRPr="00832871" w:rsidRDefault="009D4236" w:rsidP="00400717">
            <w:pPr>
              <w:pStyle w:val="TableText"/>
              <w:spacing w:line="240" w:lineRule="auto"/>
              <w:jc w:val="center"/>
              <w:rPr>
                <w:sz w:val="20"/>
                <w:szCs w:val="20"/>
              </w:rPr>
            </w:pPr>
            <w:r w:rsidRPr="00400717">
              <w:rPr>
                <w:sz w:val="20"/>
                <w:szCs w:val="20"/>
              </w:rPr>
              <w:t>1</w:t>
            </w:r>
          </w:p>
        </w:tc>
        <w:tc>
          <w:tcPr>
            <w:tcW w:w="1641" w:type="dxa"/>
          </w:tcPr>
          <w:p w14:paraId="59997DC4" w14:textId="77777777" w:rsidR="009D4236" w:rsidRPr="00832871" w:rsidRDefault="009D4236" w:rsidP="00400717">
            <w:pPr>
              <w:pStyle w:val="TableText"/>
              <w:spacing w:line="240" w:lineRule="auto"/>
              <w:jc w:val="center"/>
              <w:rPr>
                <w:sz w:val="20"/>
                <w:szCs w:val="20"/>
              </w:rPr>
            </w:pPr>
            <w:r w:rsidRPr="00400717">
              <w:rPr>
                <w:sz w:val="20"/>
                <w:szCs w:val="20"/>
              </w:rPr>
              <w:t>Under $50k</w:t>
            </w:r>
          </w:p>
        </w:tc>
        <w:tc>
          <w:tcPr>
            <w:tcW w:w="3310" w:type="dxa"/>
          </w:tcPr>
          <w:p w14:paraId="707A9B98" w14:textId="77777777" w:rsidR="009D4236" w:rsidRPr="00832871" w:rsidRDefault="009D4236" w:rsidP="00400717">
            <w:pPr>
              <w:pStyle w:val="TableText"/>
              <w:spacing w:line="240" w:lineRule="auto"/>
              <w:rPr>
                <w:sz w:val="20"/>
                <w:szCs w:val="20"/>
              </w:rPr>
            </w:pPr>
            <w:r w:rsidRPr="00400717">
              <w:rPr>
                <w:sz w:val="20"/>
                <w:szCs w:val="20"/>
              </w:rPr>
              <w:t>Software &amp; Services</w:t>
            </w:r>
          </w:p>
        </w:tc>
      </w:tr>
      <w:tr w:rsidR="00400717" w:rsidRPr="00832871" w14:paraId="2DFB9514" w14:textId="77777777" w:rsidTr="0330E3E1">
        <w:trPr>
          <w:trHeight w:val="300"/>
        </w:trPr>
        <w:tc>
          <w:tcPr>
            <w:tcW w:w="2071" w:type="dxa"/>
          </w:tcPr>
          <w:p w14:paraId="440770D0" w14:textId="77777777" w:rsidR="00400717" w:rsidRPr="00832871" w:rsidRDefault="6D5E95D3" w:rsidP="00400717">
            <w:pPr>
              <w:pStyle w:val="TableText"/>
              <w:spacing w:line="240" w:lineRule="auto"/>
              <w:rPr>
                <w:sz w:val="20"/>
                <w:szCs w:val="20"/>
              </w:rPr>
            </w:pPr>
            <w:r w:rsidRPr="0330E3E1">
              <w:rPr>
                <w:sz w:val="20"/>
                <w:szCs w:val="20"/>
              </w:rPr>
              <w:t>United States of America</w:t>
            </w:r>
          </w:p>
        </w:tc>
        <w:tc>
          <w:tcPr>
            <w:tcW w:w="1407" w:type="dxa"/>
          </w:tcPr>
          <w:p w14:paraId="6C7FC6EF" w14:textId="77777777" w:rsidR="00400717" w:rsidRPr="00832871" w:rsidRDefault="00400717" w:rsidP="00400717">
            <w:pPr>
              <w:pStyle w:val="TableText"/>
              <w:spacing w:line="240" w:lineRule="auto"/>
              <w:jc w:val="center"/>
              <w:rPr>
                <w:sz w:val="20"/>
                <w:szCs w:val="20"/>
              </w:rPr>
            </w:pPr>
            <w:r w:rsidRPr="00400717">
              <w:rPr>
                <w:sz w:val="20"/>
                <w:szCs w:val="20"/>
              </w:rPr>
              <w:t>122</w:t>
            </w:r>
          </w:p>
        </w:tc>
        <w:tc>
          <w:tcPr>
            <w:tcW w:w="1199" w:type="dxa"/>
          </w:tcPr>
          <w:p w14:paraId="7CFFA3D3" w14:textId="77777777" w:rsidR="00400717" w:rsidRPr="00832871" w:rsidRDefault="00400717" w:rsidP="00400717">
            <w:pPr>
              <w:pStyle w:val="TableText"/>
              <w:spacing w:line="240" w:lineRule="auto"/>
              <w:jc w:val="center"/>
              <w:rPr>
                <w:sz w:val="20"/>
                <w:szCs w:val="20"/>
              </w:rPr>
            </w:pPr>
            <w:r w:rsidRPr="00400717">
              <w:rPr>
                <w:sz w:val="20"/>
                <w:szCs w:val="20"/>
              </w:rPr>
              <w:t>16</w:t>
            </w:r>
          </w:p>
        </w:tc>
        <w:tc>
          <w:tcPr>
            <w:tcW w:w="1641" w:type="dxa"/>
          </w:tcPr>
          <w:p w14:paraId="763CD028" w14:textId="77777777" w:rsidR="00400717" w:rsidRPr="00832871" w:rsidRDefault="00400717" w:rsidP="00400717">
            <w:pPr>
              <w:pStyle w:val="TableText"/>
              <w:spacing w:line="240" w:lineRule="auto"/>
              <w:jc w:val="center"/>
              <w:rPr>
                <w:sz w:val="20"/>
                <w:szCs w:val="20"/>
              </w:rPr>
            </w:pPr>
            <w:r w:rsidRPr="00400717">
              <w:rPr>
                <w:sz w:val="20"/>
                <w:szCs w:val="20"/>
              </w:rPr>
              <w:t>$10k - $1m</w:t>
            </w:r>
          </w:p>
        </w:tc>
        <w:tc>
          <w:tcPr>
            <w:tcW w:w="3310" w:type="dxa"/>
          </w:tcPr>
          <w:p w14:paraId="160A8E23" w14:textId="77777777" w:rsidR="00400717" w:rsidRPr="00832871" w:rsidRDefault="00400717" w:rsidP="00400717">
            <w:pPr>
              <w:pStyle w:val="TableText"/>
              <w:spacing w:line="240" w:lineRule="auto"/>
              <w:rPr>
                <w:sz w:val="20"/>
                <w:szCs w:val="20"/>
              </w:rPr>
            </w:pPr>
            <w:r w:rsidRPr="00400717">
              <w:rPr>
                <w:sz w:val="20"/>
                <w:szCs w:val="20"/>
              </w:rPr>
              <w:t>Information Technology, IT Services, Professional Services, Software &amp; Services, Electronic Equipment, Instruments &amp; Components</w:t>
            </w:r>
          </w:p>
        </w:tc>
      </w:tr>
      <w:tr w:rsidR="00832871" w:rsidRPr="00832871" w14:paraId="0E472551" w14:textId="77777777" w:rsidTr="0330E3E1">
        <w:trPr>
          <w:cnfStyle w:val="000000010000" w:firstRow="0" w:lastRow="0" w:firstColumn="0" w:lastColumn="0" w:oddVBand="0" w:evenVBand="0" w:oddHBand="0" w:evenHBand="1" w:firstRowFirstColumn="0" w:firstRowLastColumn="0" w:lastRowFirstColumn="0" w:lastRowLastColumn="0"/>
          <w:trHeight w:val="300"/>
        </w:trPr>
        <w:tc>
          <w:tcPr>
            <w:tcW w:w="2071" w:type="dxa"/>
          </w:tcPr>
          <w:p w14:paraId="5A2BFF4D" w14:textId="5A5C49BB" w:rsidR="00832871" w:rsidRPr="00832871" w:rsidRDefault="00832871" w:rsidP="00400717">
            <w:pPr>
              <w:pStyle w:val="TableText"/>
              <w:spacing w:line="240" w:lineRule="auto"/>
              <w:rPr>
                <w:sz w:val="20"/>
                <w:szCs w:val="20"/>
              </w:rPr>
            </w:pPr>
            <w:r w:rsidRPr="00400717">
              <w:rPr>
                <w:sz w:val="20"/>
                <w:szCs w:val="20"/>
              </w:rPr>
              <w:t>Singapore</w:t>
            </w:r>
          </w:p>
        </w:tc>
        <w:tc>
          <w:tcPr>
            <w:tcW w:w="1407" w:type="dxa"/>
          </w:tcPr>
          <w:p w14:paraId="64EE0F80" w14:textId="1601CB66" w:rsidR="00832871" w:rsidRPr="00832871" w:rsidRDefault="00832871" w:rsidP="00400717">
            <w:pPr>
              <w:pStyle w:val="TableText"/>
              <w:spacing w:line="240" w:lineRule="auto"/>
              <w:jc w:val="center"/>
              <w:rPr>
                <w:sz w:val="20"/>
                <w:szCs w:val="20"/>
              </w:rPr>
            </w:pPr>
            <w:r w:rsidRPr="00400717">
              <w:rPr>
                <w:sz w:val="20"/>
                <w:szCs w:val="20"/>
              </w:rPr>
              <w:t>138</w:t>
            </w:r>
          </w:p>
        </w:tc>
        <w:tc>
          <w:tcPr>
            <w:tcW w:w="1199" w:type="dxa"/>
          </w:tcPr>
          <w:p w14:paraId="1BD59C3C" w14:textId="2A03ED34" w:rsidR="00832871" w:rsidRPr="00832871" w:rsidRDefault="00832871" w:rsidP="00400717">
            <w:pPr>
              <w:pStyle w:val="TableText"/>
              <w:spacing w:line="240" w:lineRule="auto"/>
              <w:jc w:val="center"/>
              <w:rPr>
                <w:sz w:val="20"/>
                <w:szCs w:val="20"/>
              </w:rPr>
            </w:pPr>
            <w:r w:rsidRPr="00400717">
              <w:rPr>
                <w:sz w:val="20"/>
                <w:szCs w:val="20"/>
              </w:rPr>
              <w:t>2</w:t>
            </w:r>
          </w:p>
        </w:tc>
        <w:tc>
          <w:tcPr>
            <w:tcW w:w="1641" w:type="dxa"/>
          </w:tcPr>
          <w:p w14:paraId="6CD77180" w14:textId="339C33D2" w:rsidR="00832871" w:rsidRPr="00832871" w:rsidRDefault="00832871" w:rsidP="00400717">
            <w:pPr>
              <w:pStyle w:val="TableText"/>
              <w:spacing w:line="240" w:lineRule="auto"/>
              <w:jc w:val="center"/>
              <w:rPr>
                <w:sz w:val="20"/>
                <w:szCs w:val="20"/>
              </w:rPr>
            </w:pPr>
            <w:r w:rsidRPr="00400717">
              <w:rPr>
                <w:sz w:val="20"/>
                <w:szCs w:val="20"/>
              </w:rPr>
              <w:t>$1k - $300k</w:t>
            </w:r>
          </w:p>
        </w:tc>
        <w:tc>
          <w:tcPr>
            <w:tcW w:w="3310" w:type="dxa"/>
          </w:tcPr>
          <w:p w14:paraId="202A3530" w14:textId="6FF0B7B2" w:rsidR="00832871" w:rsidRPr="00832871" w:rsidRDefault="00832871" w:rsidP="00400717">
            <w:pPr>
              <w:pStyle w:val="TableText"/>
              <w:spacing w:line="240" w:lineRule="auto"/>
              <w:rPr>
                <w:sz w:val="20"/>
                <w:szCs w:val="20"/>
              </w:rPr>
            </w:pPr>
            <w:r w:rsidRPr="00400717">
              <w:rPr>
                <w:sz w:val="20"/>
                <w:szCs w:val="20"/>
              </w:rPr>
              <w:t>Software &amp; Services, Biotechnology</w:t>
            </w:r>
          </w:p>
        </w:tc>
      </w:tr>
      <w:tr w:rsidR="00400717" w:rsidRPr="00832871" w14:paraId="6110D142" w14:textId="77777777" w:rsidTr="0330E3E1">
        <w:trPr>
          <w:trHeight w:val="300"/>
        </w:trPr>
        <w:tc>
          <w:tcPr>
            <w:tcW w:w="2071" w:type="dxa"/>
          </w:tcPr>
          <w:p w14:paraId="42FAA92D" w14:textId="77777777" w:rsidR="00400717" w:rsidRPr="00832871" w:rsidRDefault="00400717" w:rsidP="00400717">
            <w:pPr>
              <w:pStyle w:val="TableText"/>
              <w:spacing w:line="240" w:lineRule="auto"/>
              <w:rPr>
                <w:sz w:val="20"/>
                <w:szCs w:val="20"/>
              </w:rPr>
            </w:pPr>
            <w:r w:rsidRPr="00400717">
              <w:rPr>
                <w:sz w:val="20"/>
                <w:szCs w:val="20"/>
              </w:rPr>
              <w:t>France</w:t>
            </w:r>
          </w:p>
        </w:tc>
        <w:tc>
          <w:tcPr>
            <w:tcW w:w="1407" w:type="dxa"/>
          </w:tcPr>
          <w:p w14:paraId="253904FB" w14:textId="77777777" w:rsidR="00400717" w:rsidRPr="00832871" w:rsidRDefault="00400717" w:rsidP="00400717">
            <w:pPr>
              <w:pStyle w:val="TableText"/>
              <w:spacing w:line="240" w:lineRule="auto"/>
              <w:jc w:val="center"/>
              <w:rPr>
                <w:sz w:val="20"/>
                <w:szCs w:val="20"/>
              </w:rPr>
            </w:pPr>
            <w:r w:rsidRPr="00400717">
              <w:rPr>
                <w:sz w:val="20"/>
                <w:szCs w:val="20"/>
              </w:rPr>
              <w:t>139</w:t>
            </w:r>
          </w:p>
        </w:tc>
        <w:tc>
          <w:tcPr>
            <w:tcW w:w="1199" w:type="dxa"/>
          </w:tcPr>
          <w:p w14:paraId="1780DEAA" w14:textId="77777777" w:rsidR="00400717" w:rsidRPr="00832871" w:rsidRDefault="00400717" w:rsidP="00400717">
            <w:pPr>
              <w:pStyle w:val="TableText"/>
              <w:spacing w:line="240" w:lineRule="auto"/>
              <w:jc w:val="center"/>
              <w:rPr>
                <w:sz w:val="20"/>
                <w:szCs w:val="20"/>
              </w:rPr>
            </w:pPr>
            <w:r w:rsidRPr="00400717">
              <w:rPr>
                <w:sz w:val="20"/>
                <w:szCs w:val="20"/>
              </w:rPr>
              <w:t>1</w:t>
            </w:r>
          </w:p>
        </w:tc>
        <w:tc>
          <w:tcPr>
            <w:tcW w:w="1641" w:type="dxa"/>
          </w:tcPr>
          <w:p w14:paraId="45EACC31" w14:textId="77777777" w:rsidR="00400717" w:rsidRPr="00832871" w:rsidRDefault="00400717" w:rsidP="00400717">
            <w:pPr>
              <w:pStyle w:val="TableText"/>
              <w:spacing w:line="240" w:lineRule="auto"/>
              <w:jc w:val="center"/>
              <w:rPr>
                <w:sz w:val="20"/>
                <w:szCs w:val="20"/>
              </w:rPr>
            </w:pPr>
            <w:r w:rsidRPr="00400717">
              <w:rPr>
                <w:sz w:val="20"/>
                <w:szCs w:val="20"/>
              </w:rPr>
              <w:t>Under $50k</w:t>
            </w:r>
          </w:p>
        </w:tc>
        <w:tc>
          <w:tcPr>
            <w:tcW w:w="3310" w:type="dxa"/>
          </w:tcPr>
          <w:p w14:paraId="5BA842A0" w14:textId="77777777" w:rsidR="00400717" w:rsidRPr="00832871" w:rsidRDefault="00400717" w:rsidP="00400717">
            <w:pPr>
              <w:pStyle w:val="TableText"/>
              <w:spacing w:line="240" w:lineRule="auto"/>
              <w:rPr>
                <w:sz w:val="20"/>
                <w:szCs w:val="20"/>
              </w:rPr>
            </w:pPr>
            <w:r w:rsidRPr="00400717">
              <w:rPr>
                <w:sz w:val="20"/>
                <w:szCs w:val="20"/>
              </w:rPr>
              <w:t>Software &amp; Services</w:t>
            </w:r>
          </w:p>
        </w:tc>
      </w:tr>
      <w:tr w:rsidR="00400717" w:rsidRPr="00832871" w14:paraId="535EF4B8" w14:textId="77777777" w:rsidTr="0330E3E1">
        <w:trPr>
          <w:cnfStyle w:val="000000010000" w:firstRow="0" w:lastRow="0" w:firstColumn="0" w:lastColumn="0" w:oddVBand="0" w:evenVBand="0" w:oddHBand="0" w:evenHBand="1" w:firstRowFirstColumn="0" w:firstRowLastColumn="0" w:lastRowFirstColumn="0" w:lastRowLastColumn="0"/>
          <w:trHeight w:val="300"/>
        </w:trPr>
        <w:tc>
          <w:tcPr>
            <w:tcW w:w="2071" w:type="dxa"/>
          </w:tcPr>
          <w:p w14:paraId="6FD36728" w14:textId="77777777" w:rsidR="00400717" w:rsidRPr="00832871" w:rsidRDefault="00400717" w:rsidP="00400717">
            <w:pPr>
              <w:pStyle w:val="TableText"/>
              <w:spacing w:line="240" w:lineRule="auto"/>
              <w:rPr>
                <w:sz w:val="20"/>
                <w:szCs w:val="20"/>
              </w:rPr>
            </w:pPr>
            <w:r w:rsidRPr="00400717">
              <w:rPr>
                <w:sz w:val="20"/>
                <w:szCs w:val="20"/>
              </w:rPr>
              <w:t>Great Britain</w:t>
            </w:r>
          </w:p>
        </w:tc>
        <w:tc>
          <w:tcPr>
            <w:tcW w:w="1407" w:type="dxa"/>
          </w:tcPr>
          <w:p w14:paraId="1C296AB6" w14:textId="77777777" w:rsidR="00400717" w:rsidRPr="00832871" w:rsidRDefault="00400717" w:rsidP="00400717">
            <w:pPr>
              <w:pStyle w:val="TableText"/>
              <w:spacing w:line="240" w:lineRule="auto"/>
              <w:jc w:val="center"/>
              <w:rPr>
                <w:sz w:val="20"/>
                <w:szCs w:val="20"/>
              </w:rPr>
            </w:pPr>
            <w:r w:rsidRPr="00400717">
              <w:rPr>
                <w:sz w:val="20"/>
                <w:szCs w:val="20"/>
              </w:rPr>
              <w:t>145</w:t>
            </w:r>
          </w:p>
        </w:tc>
        <w:tc>
          <w:tcPr>
            <w:tcW w:w="1199" w:type="dxa"/>
          </w:tcPr>
          <w:p w14:paraId="7BEF8149" w14:textId="77777777" w:rsidR="00400717" w:rsidRPr="00832871" w:rsidRDefault="00400717" w:rsidP="00400717">
            <w:pPr>
              <w:pStyle w:val="TableText"/>
              <w:spacing w:line="240" w:lineRule="auto"/>
              <w:jc w:val="center"/>
              <w:rPr>
                <w:sz w:val="20"/>
                <w:szCs w:val="20"/>
              </w:rPr>
            </w:pPr>
            <w:r w:rsidRPr="00400717">
              <w:rPr>
                <w:sz w:val="20"/>
                <w:szCs w:val="20"/>
              </w:rPr>
              <w:t>7</w:t>
            </w:r>
          </w:p>
        </w:tc>
        <w:tc>
          <w:tcPr>
            <w:tcW w:w="1641" w:type="dxa"/>
          </w:tcPr>
          <w:p w14:paraId="2E3FBE10" w14:textId="77777777" w:rsidR="00400717" w:rsidRPr="00832871" w:rsidRDefault="00400717" w:rsidP="00400717">
            <w:pPr>
              <w:pStyle w:val="TableText"/>
              <w:spacing w:line="240" w:lineRule="auto"/>
              <w:jc w:val="center"/>
              <w:rPr>
                <w:sz w:val="20"/>
                <w:szCs w:val="20"/>
              </w:rPr>
            </w:pPr>
            <w:r w:rsidRPr="00400717">
              <w:rPr>
                <w:sz w:val="20"/>
                <w:szCs w:val="20"/>
              </w:rPr>
              <w:t>$10k - $500k</w:t>
            </w:r>
          </w:p>
        </w:tc>
        <w:tc>
          <w:tcPr>
            <w:tcW w:w="3310" w:type="dxa"/>
          </w:tcPr>
          <w:p w14:paraId="5E6B3F0E" w14:textId="77777777" w:rsidR="00400717" w:rsidRPr="00832871" w:rsidRDefault="00400717" w:rsidP="00400717">
            <w:pPr>
              <w:pStyle w:val="TableText"/>
              <w:spacing w:line="240" w:lineRule="auto"/>
              <w:rPr>
                <w:sz w:val="20"/>
                <w:szCs w:val="20"/>
              </w:rPr>
            </w:pPr>
            <w:r w:rsidRPr="00400717">
              <w:rPr>
                <w:sz w:val="20"/>
                <w:szCs w:val="20"/>
              </w:rPr>
              <w:t>Information Technology, Professional Services, Software &amp; Services, Electronic Equipment, Instruments &amp; Components</w:t>
            </w:r>
          </w:p>
        </w:tc>
      </w:tr>
      <w:tr w:rsidR="00832871" w:rsidRPr="00832871" w14:paraId="317FDADD" w14:textId="77777777" w:rsidTr="0330E3E1">
        <w:trPr>
          <w:trHeight w:val="300"/>
        </w:trPr>
        <w:tc>
          <w:tcPr>
            <w:tcW w:w="2071" w:type="dxa"/>
          </w:tcPr>
          <w:p w14:paraId="5A6F54B7" w14:textId="7EE710A7" w:rsidR="00832871" w:rsidRPr="00832871" w:rsidRDefault="00832871" w:rsidP="00400717">
            <w:pPr>
              <w:pStyle w:val="TableText"/>
              <w:spacing w:line="240" w:lineRule="auto"/>
              <w:rPr>
                <w:sz w:val="20"/>
                <w:szCs w:val="20"/>
              </w:rPr>
            </w:pPr>
            <w:r w:rsidRPr="00400717">
              <w:rPr>
                <w:sz w:val="20"/>
                <w:szCs w:val="20"/>
              </w:rPr>
              <w:t>New Zealand</w:t>
            </w:r>
          </w:p>
        </w:tc>
        <w:tc>
          <w:tcPr>
            <w:tcW w:w="1407" w:type="dxa"/>
          </w:tcPr>
          <w:p w14:paraId="7C11C479" w14:textId="463AF070" w:rsidR="00832871" w:rsidRPr="00832871" w:rsidRDefault="00832871" w:rsidP="00400717">
            <w:pPr>
              <w:pStyle w:val="TableText"/>
              <w:spacing w:line="240" w:lineRule="auto"/>
              <w:jc w:val="center"/>
              <w:rPr>
                <w:sz w:val="20"/>
                <w:szCs w:val="20"/>
              </w:rPr>
            </w:pPr>
            <w:r w:rsidRPr="00400717">
              <w:rPr>
                <w:sz w:val="20"/>
                <w:szCs w:val="20"/>
              </w:rPr>
              <w:t>148</w:t>
            </w:r>
          </w:p>
        </w:tc>
        <w:tc>
          <w:tcPr>
            <w:tcW w:w="1199" w:type="dxa"/>
          </w:tcPr>
          <w:p w14:paraId="50AB478C" w14:textId="14F9A491" w:rsidR="00832871" w:rsidRPr="00832871" w:rsidRDefault="00832871" w:rsidP="00400717">
            <w:pPr>
              <w:pStyle w:val="TableText"/>
              <w:spacing w:line="240" w:lineRule="auto"/>
              <w:jc w:val="center"/>
              <w:rPr>
                <w:sz w:val="20"/>
                <w:szCs w:val="20"/>
              </w:rPr>
            </w:pPr>
            <w:r w:rsidRPr="00400717">
              <w:rPr>
                <w:sz w:val="20"/>
                <w:szCs w:val="20"/>
              </w:rPr>
              <w:t>2</w:t>
            </w:r>
          </w:p>
        </w:tc>
        <w:tc>
          <w:tcPr>
            <w:tcW w:w="1641" w:type="dxa"/>
          </w:tcPr>
          <w:p w14:paraId="55E4ADC9" w14:textId="3606D7F1" w:rsidR="00832871" w:rsidRPr="00832871" w:rsidRDefault="00832871" w:rsidP="00400717">
            <w:pPr>
              <w:pStyle w:val="TableText"/>
              <w:spacing w:line="240" w:lineRule="auto"/>
              <w:jc w:val="center"/>
              <w:rPr>
                <w:sz w:val="20"/>
                <w:szCs w:val="20"/>
              </w:rPr>
            </w:pPr>
            <w:r w:rsidRPr="00400717">
              <w:rPr>
                <w:sz w:val="20"/>
                <w:szCs w:val="20"/>
              </w:rPr>
              <w:t>$50k - $100k</w:t>
            </w:r>
          </w:p>
        </w:tc>
        <w:tc>
          <w:tcPr>
            <w:tcW w:w="3310" w:type="dxa"/>
          </w:tcPr>
          <w:p w14:paraId="40EBCF63" w14:textId="22449105" w:rsidR="00832871" w:rsidRPr="00832871" w:rsidRDefault="00832871" w:rsidP="00400717">
            <w:pPr>
              <w:pStyle w:val="TableText"/>
              <w:spacing w:line="240" w:lineRule="auto"/>
              <w:rPr>
                <w:sz w:val="20"/>
                <w:szCs w:val="20"/>
              </w:rPr>
            </w:pPr>
            <w:r w:rsidRPr="00400717">
              <w:rPr>
                <w:sz w:val="20"/>
                <w:szCs w:val="20"/>
              </w:rPr>
              <w:t>Software &amp; Services</w:t>
            </w:r>
          </w:p>
        </w:tc>
      </w:tr>
      <w:tr w:rsidR="00832871" w:rsidRPr="00832871" w14:paraId="7008DDDC" w14:textId="77777777" w:rsidTr="0330E3E1">
        <w:trPr>
          <w:cnfStyle w:val="000000010000" w:firstRow="0" w:lastRow="0" w:firstColumn="0" w:lastColumn="0" w:oddVBand="0" w:evenVBand="0" w:oddHBand="0" w:evenHBand="1" w:firstRowFirstColumn="0" w:firstRowLastColumn="0" w:lastRowFirstColumn="0" w:lastRowLastColumn="0"/>
          <w:trHeight w:val="300"/>
        </w:trPr>
        <w:tc>
          <w:tcPr>
            <w:tcW w:w="2071" w:type="dxa"/>
          </w:tcPr>
          <w:p w14:paraId="10FC1838" w14:textId="2503A281" w:rsidR="00832871" w:rsidRPr="00832871" w:rsidRDefault="00832871" w:rsidP="00400717">
            <w:pPr>
              <w:pStyle w:val="TableText"/>
              <w:spacing w:line="240" w:lineRule="auto"/>
              <w:rPr>
                <w:sz w:val="20"/>
                <w:szCs w:val="20"/>
              </w:rPr>
            </w:pPr>
            <w:r w:rsidRPr="00400717">
              <w:rPr>
                <w:sz w:val="20"/>
                <w:szCs w:val="20"/>
              </w:rPr>
              <w:t>Ireland</w:t>
            </w:r>
          </w:p>
        </w:tc>
        <w:tc>
          <w:tcPr>
            <w:tcW w:w="1407" w:type="dxa"/>
          </w:tcPr>
          <w:p w14:paraId="3239DE35" w14:textId="57438888" w:rsidR="00832871" w:rsidRPr="00832871" w:rsidRDefault="00832871" w:rsidP="00400717">
            <w:pPr>
              <w:pStyle w:val="TableText"/>
              <w:spacing w:line="240" w:lineRule="auto"/>
              <w:jc w:val="center"/>
              <w:rPr>
                <w:sz w:val="20"/>
                <w:szCs w:val="20"/>
              </w:rPr>
            </w:pPr>
            <w:r w:rsidRPr="00400717">
              <w:rPr>
                <w:sz w:val="20"/>
                <w:szCs w:val="20"/>
              </w:rPr>
              <w:t>153</w:t>
            </w:r>
          </w:p>
        </w:tc>
        <w:tc>
          <w:tcPr>
            <w:tcW w:w="1199" w:type="dxa"/>
          </w:tcPr>
          <w:p w14:paraId="710E6421" w14:textId="3B500575" w:rsidR="00832871" w:rsidRPr="00832871" w:rsidRDefault="00832871" w:rsidP="00400717">
            <w:pPr>
              <w:pStyle w:val="TableText"/>
              <w:spacing w:line="240" w:lineRule="auto"/>
              <w:jc w:val="center"/>
              <w:rPr>
                <w:sz w:val="20"/>
                <w:szCs w:val="20"/>
              </w:rPr>
            </w:pPr>
            <w:r w:rsidRPr="00400717">
              <w:rPr>
                <w:sz w:val="20"/>
                <w:szCs w:val="20"/>
              </w:rPr>
              <w:t>1</w:t>
            </w:r>
          </w:p>
        </w:tc>
        <w:tc>
          <w:tcPr>
            <w:tcW w:w="1641" w:type="dxa"/>
          </w:tcPr>
          <w:p w14:paraId="50242DC3" w14:textId="5776D12D" w:rsidR="00832871" w:rsidRPr="00832871" w:rsidRDefault="00832871" w:rsidP="00400717">
            <w:pPr>
              <w:pStyle w:val="TableText"/>
              <w:spacing w:line="240" w:lineRule="auto"/>
              <w:jc w:val="center"/>
              <w:rPr>
                <w:sz w:val="20"/>
                <w:szCs w:val="20"/>
              </w:rPr>
            </w:pPr>
            <w:r w:rsidRPr="00400717">
              <w:rPr>
                <w:sz w:val="20"/>
                <w:szCs w:val="20"/>
              </w:rPr>
              <w:t>Under $50k</w:t>
            </w:r>
          </w:p>
        </w:tc>
        <w:tc>
          <w:tcPr>
            <w:tcW w:w="3310" w:type="dxa"/>
          </w:tcPr>
          <w:p w14:paraId="16FC81B6" w14:textId="2DCC4EF0" w:rsidR="00832871" w:rsidRPr="00832871" w:rsidRDefault="00832871" w:rsidP="00400717">
            <w:pPr>
              <w:pStyle w:val="TableText"/>
              <w:spacing w:line="240" w:lineRule="auto"/>
              <w:rPr>
                <w:sz w:val="20"/>
                <w:szCs w:val="20"/>
              </w:rPr>
            </w:pPr>
            <w:r w:rsidRPr="00400717">
              <w:rPr>
                <w:sz w:val="20"/>
                <w:szCs w:val="20"/>
              </w:rPr>
              <w:t>Software &amp; Services</w:t>
            </w:r>
          </w:p>
        </w:tc>
      </w:tr>
      <w:tr w:rsidR="00400717" w:rsidRPr="00942687" w14:paraId="3C23FCA2" w14:textId="77777777" w:rsidTr="0330E3E1">
        <w:trPr>
          <w:trHeight w:val="300"/>
        </w:trPr>
        <w:tc>
          <w:tcPr>
            <w:tcW w:w="2071" w:type="dxa"/>
            <w:shd w:val="clear" w:color="auto" w:fill="D9D9D9" w:themeFill="background1" w:themeFillShade="D9"/>
            <w:vAlign w:val="center"/>
          </w:tcPr>
          <w:p w14:paraId="1967D3B1" w14:textId="77777777" w:rsidR="004B4C14" w:rsidRPr="00942687" w:rsidRDefault="004B4C14" w:rsidP="00400717">
            <w:pPr>
              <w:pStyle w:val="TableText"/>
              <w:spacing w:line="240" w:lineRule="auto"/>
              <w:rPr>
                <w:b/>
                <w:bCs/>
                <w:sz w:val="20"/>
                <w:szCs w:val="20"/>
              </w:rPr>
            </w:pPr>
            <w:r w:rsidRPr="00942687">
              <w:rPr>
                <w:b/>
                <w:bCs/>
                <w:sz w:val="20"/>
                <w:szCs w:val="20"/>
              </w:rPr>
              <w:t>Total</w:t>
            </w:r>
          </w:p>
        </w:tc>
        <w:tc>
          <w:tcPr>
            <w:tcW w:w="1407" w:type="dxa"/>
            <w:shd w:val="clear" w:color="auto" w:fill="D9D9D9" w:themeFill="background1" w:themeFillShade="D9"/>
            <w:vAlign w:val="center"/>
          </w:tcPr>
          <w:p w14:paraId="3F30FAC7" w14:textId="77777777" w:rsidR="004B4C14" w:rsidRPr="00942687" w:rsidRDefault="004B4C14" w:rsidP="00400717">
            <w:pPr>
              <w:pStyle w:val="TableText"/>
              <w:spacing w:line="240" w:lineRule="auto"/>
              <w:rPr>
                <w:b/>
                <w:bCs/>
                <w:sz w:val="20"/>
                <w:szCs w:val="20"/>
              </w:rPr>
            </w:pPr>
          </w:p>
        </w:tc>
        <w:tc>
          <w:tcPr>
            <w:tcW w:w="1199" w:type="dxa"/>
            <w:shd w:val="clear" w:color="auto" w:fill="D9D9D9" w:themeFill="background1" w:themeFillShade="D9"/>
            <w:vAlign w:val="center"/>
          </w:tcPr>
          <w:p w14:paraId="55117716" w14:textId="77777777" w:rsidR="004B4C14" w:rsidRPr="00942687" w:rsidRDefault="004B4C14" w:rsidP="00400717">
            <w:pPr>
              <w:pStyle w:val="TableText"/>
              <w:spacing w:line="240" w:lineRule="auto"/>
              <w:jc w:val="center"/>
              <w:rPr>
                <w:b/>
                <w:bCs/>
                <w:sz w:val="20"/>
                <w:szCs w:val="20"/>
              </w:rPr>
            </w:pPr>
            <w:r w:rsidRPr="00942687">
              <w:rPr>
                <w:b/>
                <w:bCs/>
                <w:sz w:val="20"/>
                <w:szCs w:val="20"/>
              </w:rPr>
              <w:t>31</w:t>
            </w:r>
          </w:p>
        </w:tc>
        <w:tc>
          <w:tcPr>
            <w:tcW w:w="1641" w:type="dxa"/>
            <w:shd w:val="clear" w:color="auto" w:fill="D9D9D9" w:themeFill="background1" w:themeFillShade="D9"/>
            <w:vAlign w:val="center"/>
          </w:tcPr>
          <w:p w14:paraId="1A127C2F" w14:textId="77777777" w:rsidR="004B4C14" w:rsidRPr="00942687" w:rsidRDefault="004B4C14" w:rsidP="00400717">
            <w:pPr>
              <w:pStyle w:val="TableText"/>
              <w:spacing w:line="240" w:lineRule="auto"/>
              <w:rPr>
                <w:b/>
                <w:bCs/>
                <w:sz w:val="20"/>
                <w:szCs w:val="20"/>
              </w:rPr>
            </w:pPr>
          </w:p>
        </w:tc>
        <w:tc>
          <w:tcPr>
            <w:tcW w:w="3310" w:type="dxa"/>
            <w:shd w:val="clear" w:color="auto" w:fill="D9D9D9" w:themeFill="background1" w:themeFillShade="D9"/>
            <w:vAlign w:val="center"/>
          </w:tcPr>
          <w:p w14:paraId="5232CDD9" w14:textId="77777777" w:rsidR="004B4C14" w:rsidRPr="00942687" w:rsidRDefault="004B4C14" w:rsidP="00400717">
            <w:pPr>
              <w:pStyle w:val="TableText"/>
              <w:spacing w:line="240" w:lineRule="auto"/>
              <w:rPr>
                <w:b/>
                <w:bCs/>
                <w:sz w:val="20"/>
                <w:szCs w:val="20"/>
              </w:rPr>
            </w:pPr>
          </w:p>
        </w:tc>
      </w:tr>
    </w:tbl>
    <w:p w14:paraId="5DE437CD" w14:textId="23C3F010" w:rsidR="004B4C14" w:rsidRPr="00AD5954" w:rsidRDefault="004B4C14" w:rsidP="00D201B9">
      <w:pPr>
        <w:pStyle w:val="Heading3"/>
      </w:pPr>
      <w:bookmarkStart w:id="16" w:name="_Toc213946917"/>
      <w:r w:rsidRPr="63651AEE">
        <w:lastRenderedPageBreak/>
        <w:t xml:space="preserve">Supplier </w:t>
      </w:r>
      <w:r w:rsidR="00904C0A" w:rsidRPr="00AD5954">
        <w:t>a</w:t>
      </w:r>
      <w:r w:rsidR="00E03580" w:rsidRPr="00AD5954">
        <w:t>ssessment</w:t>
      </w:r>
      <w:r w:rsidR="001916BB" w:rsidRPr="00AD5954">
        <w:t xml:space="preserve"> </w:t>
      </w:r>
      <w:r w:rsidR="00904C0A" w:rsidRPr="00AD5954">
        <w:t>m</w:t>
      </w:r>
      <w:r w:rsidR="001916BB" w:rsidRPr="00AD5954">
        <w:t>ethodology</w:t>
      </w:r>
      <w:bookmarkEnd w:id="16"/>
    </w:p>
    <w:p w14:paraId="51A1D9A2" w14:textId="0299E00A" w:rsidR="00616E3A" w:rsidRDefault="005C2F8D" w:rsidP="005560D2">
      <w:pPr>
        <w:jc w:val="both"/>
        <w:rPr>
          <w:sz w:val="20"/>
          <w:szCs w:val="20"/>
        </w:rPr>
      </w:pPr>
      <w:r w:rsidRPr="0330E3E1">
        <w:rPr>
          <w:sz w:val="20"/>
          <w:szCs w:val="20"/>
        </w:rPr>
        <w:t>During the reporting period, Melbourne Water has been working with technology provider Informed 365 and the Water Services Association of Australia (</w:t>
      </w:r>
      <w:r w:rsidRPr="0330E3E1">
        <w:rPr>
          <w:b/>
          <w:bCs/>
          <w:sz w:val="20"/>
          <w:szCs w:val="20"/>
        </w:rPr>
        <w:t>WSAA</w:t>
      </w:r>
      <w:r w:rsidRPr="0330E3E1">
        <w:rPr>
          <w:sz w:val="20"/>
          <w:szCs w:val="20"/>
        </w:rPr>
        <w:t xml:space="preserve">) to assess and address </w:t>
      </w:r>
      <w:r w:rsidR="000E498E" w:rsidRPr="0330E3E1">
        <w:rPr>
          <w:sz w:val="20"/>
          <w:szCs w:val="20"/>
        </w:rPr>
        <w:t>M</w:t>
      </w:r>
      <w:r w:rsidRPr="0330E3E1">
        <w:rPr>
          <w:sz w:val="20"/>
          <w:szCs w:val="20"/>
        </w:rPr>
        <w:t xml:space="preserve">odern </w:t>
      </w:r>
      <w:r w:rsidR="000E498E" w:rsidRPr="0330E3E1">
        <w:rPr>
          <w:sz w:val="20"/>
          <w:szCs w:val="20"/>
        </w:rPr>
        <w:t>S</w:t>
      </w:r>
      <w:r w:rsidRPr="0330E3E1">
        <w:rPr>
          <w:sz w:val="20"/>
          <w:szCs w:val="20"/>
        </w:rPr>
        <w:t>lavery risks through</w:t>
      </w:r>
      <w:r w:rsidR="000E498E" w:rsidRPr="0330E3E1">
        <w:rPr>
          <w:sz w:val="20"/>
          <w:szCs w:val="20"/>
        </w:rPr>
        <w:t>out</w:t>
      </w:r>
      <w:r w:rsidRPr="0330E3E1">
        <w:rPr>
          <w:sz w:val="20"/>
          <w:szCs w:val="20"/>
        </w:rPr>
        <w:t xml:space="preserve"> </w:t>
      </w:r>
      <w:r w:rsidR="00CF3ACF" w:rsidRPr="0330E3E1">
        <w:rPr>
          <w:sz w:val="20"/>
          <w:szCs w:val="20"/>
        </w:rPr>
        <w:t xml:space="preserve">the </w:t>
      </w:r>
      <w:r w:rsidR="000E498E" w:rsidRPr="0330E3E1">
        <w:rPr>
          <w:sz w:val="20"/>
          <w:szCs w:val="20"/>
        </w:rPr>
        <w:t>w</w:t>
      </w:r>
      <w:r w:rsidR="00CF3ACF" w:rsidRPr="0330E3E1">
        <w:rPr>
          <w:sz w:val="20"/>
          <w:szCs w:val="20"/>
        </w:rPr>
        <w:t xml:space="preserve">ater industry </w:t>
      </w:r>
      <w:r w:rsidRPr="0330E3E1">
        <w:rPr>
          <w:sz w:val="20"/>
          <w:szCs w:val="20"/>
        </w:rPr>
        <w:t>supply chains.</w:t>
      </w:r>
      <w:r w:rsidR="00616E3A" w:rsidRPr="0330E3E1">
        <w:rPr>
          <w:sz w:val="20"/>
          <w:szCs w:val="20"/>
        </w:rPr>
        <w:t xml:space="preserve"> </w:t>
      </w:r>
    </w:p>
    <w:p w14:paraId="791C1CE8" w14:textId="77777777" w:rsidR="00616E3A" w:rsidRDefault="00616E3A" w:rsidP="005560D2">
      <w:pPr>
        <w:jc w:val="both"/>
        <w:rPr>
          <w:sz w:val="20"/>
          <w:szCs w:val="20"/>
        </w:rPr>
      </w:pPr>
    </w:p>
    <w:p w14:paraId="418BAF00" w14:textId="35D3A205" w:rsidR="005560D2" w:rsidRPr="008842BC" w:rsidRDefault="005C2F8D" w:rsidP="05E23236">
      <w:pPr>
        <w:jc w:val="both"/>
        <w:rPr>
          <w:sz w:val="20"/>
          <w:szCs w:val="20"/>
        </w:rPr>
      </w:pPr>
      <w:r w:rsidRPr="05E23236">
        <w:rPr>
          <w:sz w:val="20"/>
          <w:szCs w:val="20"/>
        </w:rPr>
        <w:t>This collaboration allow</w:t>
      </w:r>
      <w:r w:rsidR="00C737F6" w:rsidRPr="05E23236">
        <w:rPr>
          <w:sz w:val="20"/>
          <w:szCs w:val="20"/>
        </w:rPr>
        <w:t>s</w:t>
      </w:r>
      <w:r w:rsidRPr="05E23236">
        <w:rPr>
          <w:sz w:val="20"/>
          <w:szCs w:val="20"/>
        </w:rPr>
        <w:t xml:space="preserve"> WSAA members to assess their supply chain networks through a single online platform which collects, </w:t>
      </w:r>
      <w:r w:rsidR="00F903E5" w:rsidRPr="05E23236">
        <w:rPr>
          <w:sz w:val="20"/>
          <w:szCs w:val="20"/>
        </w:rPr>
        <w:t>compares,</w:t>
      </w:r>
      <w:r w:rsidRPr="05E23236">
        <w:rPr>
          <w:sz w:val="20"/>
          <w:szCs w:val="20"/>
        </w:rPr>
        <w:t xml:space="preserve"> and collates information on suppliers, to inform year-on-year progress.</w:t>
      </w:r>
      <w:r w:rsidR="0E2ECF84" w:rsidRPr="05E23236">
        <w:rPr>
          <w:sz w:val="20"/>
          <w:szCs w:val="20"/>
        </w:rPr>
        <w:t xml:space="preserve"> </w:t>
      </w:r>
    </w:p>
    <w:p w14:paraId="78AE471D" w14:textId="77777777" w:rsidR="005560D2" w:rsidRPr="008842BC" w:rsidRDefault="005560D2" w:rsidP="00616E3A">
      <w:pPr>
        <w:jc w:val="both"/>
        <w:rPr>
          <w:sz w:val="20"/>
          <w:szCs w:val="20"/>
        </w:rPr>
      </w:pPr>
    </w:p>
    <w:p w14:paraId="38113584" w14:textId="3B63A499" w:rsidR="00616E3A" w:rsidRDefault="005C2F8D" w:rsidP="00616E3A">
      <w:pPr>
        <w:jc w:val="both"/>
        <w:rPr>
          <w:sz w:val="20"/>
          <w:szCs w:val="20"/>
        </w:rPr>
      </w:pPr>
      <w:r w:rsidRPr="0330E3E1">
        <w:rPr>
          <w:sz w:val="20"/>
          <w:szCs w:val="20"/>
        </w:rPr>
        <w:t>This approach ensures consistency across the industry, streamlines the reporting process for businesses involved, and makes it easier for suppliers to share information with the organisations they choose.</w:t>
      </w:r>
      <w:r w:rsidR="001916BB" w:rsidRPr="0330E3E1">
        <w:rPr>
          <w:sz w:val="20"/>
          <w:szCs w:val="20"/>
        </w:rPr>
        <w:t xml:space="preserve"> </w:t>
      </w:r>
      <w:r w:rsidR="00616E3A" w:rsidRPr="0330E3E1">
        <w:rPr>
          <w:sz w:val="20"/>
          <w:szCs w:val="20"/>
        </w:rPr>
        <w:t xml:space="preserve">The Informed 365 tool determines Inherent Risk of Modern Slavery by combining Industry Risk data with Country Risk data from the Global Slavery Index.  </w:t>
      </w:r>
    </w:p>
    <w:p w14:paraId="10283319" w14:textId="77777777" w:rsidR="00616E3A" w:rsidRDefault="00616E3A" w:rsidP="00616E3A">
      <w:pPr>
        <w:jc w:val="both"/>
        <w:rPr>
          <w:sz w:val="20"/>
          <w:szCs w:val="20"/>
        </w:rPr>
      </w:pPr>
    </w:p>
    <w:p w14:paraId="6DA011EF" w14:textId="62300121" w:rsidR="00616E3A" w:rsidRPr="008842BC" w:rsidRDefault="00616E3A" w:rsidP="00616E3A">
      <w:pPr>
        <w:jc w:val="both"/>
        <w:rPr>
          <w:sz w:val="20"/>
          <w:szCs w:val="20"/>
        </w:rPr>
      </w:pPr>
      <w:r w:rsidRPr="3B53718A">
        <w:rPr>
          <w:sz w:val="20"/>
          <w:szCs w:val="20"/>
        </w:rPr>
        <w:t xml:space="preserve">Additionally, </w:t>
      </w:r>
      <w:r w:rsidR="00EF295E" w:rsidRPr="3B53718A">
        <w:rPr>
          <w:sz w:val="20"/>
          <w:szCs w:val="20"/>
        </w:rPr>
        <w:t xml:space="preserve">a </w:t>
      </w:r>
      <w:r w:rsidR="00BE2AE1" w:rsidRPr="3B53718A">
        <w:rPr>
          <w:sz w:val="20"/>
          <w:szCs w:val="20"/>
        </w:rPr>
        <w:t>Modern Slavery Supplier Self-Assessment Questionnaire (</w:t>
      </w:r>
      <w:r w:rsidR="00BE2AE1" w:rsidRPr="3B53718A">
        <w:rPr>
          <w:b/>
          <w:bCs/>
          <w:sz w:val="20"/>
          <w:szCs w:val="20"/>
        </w:rPr>
        <w:t>SAQ</w:t>
      </w:r>
      <w:r w:rsidR="00BE2AE1" w:rsidRPr="3B53718A">
        <w:rPr>
          <w:sz w:val="20"/>
          <w:szCs w:val="20"/>
        </w:rPr>
        <w:t xml:space="preserve">) </w:t>
      </w:r>
      <w:r w:rsidR="001B7879" w:rsidRPr="3B53718A">
        <w:rPr>
          <w:sz w:val="20"/>
          <w:szCs w:val="20"/>
        </w:rPr>
        <w:t xml:space="preserve">has been </w:t>
      </w:r>
      <w:r w:rsidR="00BE2AE1" w:rsidRPr="3B53718A">
        <w:rPr>
          <w:sz w:val="20"/>
          <w:szCs w:val="20"/>
        </w:rPr>
        <w:t xml:space="preserve">agreed by </w:t>
      </w:r>
      <w:r w:rsidRPr="3B53718A">
        <w:rPr>
          <w:sz w:val="20"/>
          <w:szCs w:val="20"/>
        </w:rPr>
        <w:t xml:space="preserve">WSAA members </w:t>
      </w:r>
      <w:r w:rsidR="001B7879" w:rsidRPr="3B53718A">
        <w:rPr>
          <w:sz w:val="20"/>
          <w:szCs w:val="20"/>
        </w:rPr>
        <w:t xml:space="preserve">including </w:t>
      </w:r>
      <w:r w:rsidRPr="3B53718A">
        <w:rPr>
          <w:sz w:val="20"/>
          <w:szCs w:val="20"/>
        </w:rPr>
        <w:t xml:space="preserve">weightings to each of the questions in the assessment. The </w:t>
      </w:r>
      <w:r w:rsidR="00385F80" w:rsidRPr="3B53718A">
        <w:rPr>
          <w:sz w:val="20"/>
          <w:szCs w:val="20"/>
        </w:rPr>
        <w:t>SAQ</w:t>
      </w:r>
      <w:r w:rsidRPr="3B53718A">
        <w:rPr>
          <w:sz w:val="20"/>
          <w:szCs w:val="20"/>
        </w:rPr>
        <w:t xml:space="preserve"> </w:t>
      </w:r>
      <w:r w:rsidR="0046570B" w:rsidRPr="3B53718A">
        <w:rPr>
          <w:sz w:val="20"/>
          <w:szCs w:val="20"/>
        </w:rPr>
        <w:t xml:space="preserve">allows Suppliers to </w:t>
      </w:r>
      <w:r w:rsidRPr="3B53718A">
        <w:rPr>
          <w:sz w:val="20"/>
          <w:szCs w:val="20"/>
        </w:rPr>
        <w:t>provide</w:t>
      </w:r>
      <w:r w:rsidR="0046570B" w:rsidRPr="3B53718A">
        <w:rPr>
          <w:sz w:val="20"/>
          <w:szCs w:val="20"/>
        </w:rPr>
        <w:t xml:space="preserve"> more </w:t>
      </w:r>
      <w:r w:rsidRPr="3B53718A">
        <w:rPr>
          <w:sz w:val="20"/>
          <w:szCs w:val="20"/>
        </w:rPr>
        <w:t xml:space="preserve">detail </w:t>
      </w:r>
      <w:r w:rsidR="00385F80" w:rsidRPr="3B53718A">
        <w:rPr>
          <w:sz w:val="20"/>
          <w:szCs w:val="20"/>
        </w:rPr>
        <w:t xml:space="preserve">in a consistent format </w:t>
      </w:r>
      <w:r w:rsidR="0046570B" w:rsidRPr="3B53718A">
        <w:rPr>
          <w:sz w:val="20"/>
          <w:szCs w:val="20"/>
        </w:rPr>
        <w:t xml:space="preserve">that </w:t>
      </w:r>
      <w:r w:rsidRPr="3B53718A">
        <w:rPr>
          <w:sz w:val="20"/>
          <w:szCs w:val="20"/>
        </w:rPr>
        <w:t xml:space="preserve">provides important information on actions </w:t>
      </w:r>
      <w:r w:rsidR="001F53F3" w:rsidRPr="3B53718A">
        <w:rPr>
          <w:sz w:val="20"/>
          <w:szCs w:val="20"/>
        </w:rPr>
        <w:t xml:space="preserve">being </w:t>
      </w:r>
      <w:r w:rsidRPr="3B53718A">
        <w:rPr>
          <w:sz w:val="20"/>
          <w:szCs w:val="20"/>
        </w:rPr>
        <w:t>taken by our Tier 1 suppliers to combat Modern Slavery</w:t>
      </w:r>
      <w:r w:rsidR="00EF0711" w:rsidRPr="3B53718A">
        <w:rPr>
          <w:sz w:val="20"/>
          <w:szCs w:val="20"/>
        </w:rPr>
        <w:t xml:space="preserve">, and informs our estimate of Residual Risk for </w:t>
      </w:r>
      <w:r w:rsidR="003136D7" w:rsidRPr="3B53718A">
        <w:rPr>
          <w:sz w:val="20"/>
          <w:szCs w:val="20"/>
        </w:rPr>
        <w:t xml:space="preserve">links to </w:t>
      </w:r>
      <w:r w:rsidR="00EF0711" w:rsidRPr="3B53718A">
        <w:rPr>
          <w:sz w:val="20"/>
          <w:szCs w:val="20"/>
        </w:rPr>
        <w:t>Modern Slavery.</w:t>
      </w:r>
    </w:p>
    <w:p w14:paraId="30DCEAFF" w14:textId="77777777" w:rsidR="00616E3A" w:rsidRDefault="00616E3A" w:rsidP="00616E3A">
      <w:pPr>
        <w:rPr>
          <w:sz w:val="20"/>
          <w:szCs w:val="20"/>
        </w:rPr>
      </w:pPr>
    </w:p>
    <w:p w14:paraId="79DA2022" w14:textId="30420E6B" w:rsidR="00A21880" w:rsidRPr="008842BC" w:rsidRDefault="00082914" w:rsidP="05E23236">
      <w:pPr>
        <w:jc w:val="both"/>
        <w:rPr>
          <w:sz w:val="20"/>
          <w:szCs w:val="20"/>
        </w:rPr>
      </w:pPr>
      <w:r>
        <w:rPr>
          <w:sz w:val="20"/>
          <w:szCs w:val="20"/>
        </w:rPr>
        <w:t xml:space="preserve">During the reporting period, </w:t>
      </w:r>
      <w:r w:rsidR="00A21880" w:rsidRPr="05E23236">
        <w:rPr>
          <w:sz w:val="20"/>
          <w:szCs w:val="20"/>
        </w:rPr>
        <w:t xml:space="preserve">Melbourne Water invited </w:t>
      </w:r>
      <w:r>
        <w:rPr>
          <w:sz w:val="20"/>
          <w:szCs w:val="20"/>
        </w:rPr>
        <w:t>180</w:t>
      </w:r>
      <w:r w:rsidRPr="05E23236">
        <w:rPr>
          <w:sz w:val="20"/>
          <w:szCs w:val="20"/>
        </w:rPr>
        <w:t xml:space="preserve"> </w:t>
      </w:r>
      <w:r w:rsidR="00A21880" w:rsidRPr="05E23236">
        <w:rPr>
          <w:sz w:val="20"/>
          <w:szCs w:val="20"/>
        </w:rPr>
        <w:t xml:space="preserve">suppliers </w:t>
      </w:r>
      <w:r w:rsidR="008F6403" w:rsidRPr="05E23236">
        <w:rPr>
          <w:sz w:val="20"/>
          <w:szCs w:val="20"/>
        </w:rPr>
        <w:t>to complete the</w:t>
      </w:r>
      <w:r w:rsidR="5FF53B9D" w:rsidRPr="05E23236">
        <w:rPr>
          <w:sz w:val="20"/>
          <w:szCs w:val="20"/>
        </w:rPr>
        <w:t xml:space="preserve"> </w:t>
      </w:r>
      <w:r w:rsidR="5FF53B9D" w:rsidRPr="05E23236">
        <w:rPr>
          <w:b/>
          <w:bCs/>
          <w:sz w:val="20"/>
          <w:szCs w:val="20"/>
        </w:rPr>
        <w:t>SAQ</w:t>
      </w:r>
      <w:r w:rsidR="008F6403" w:rsidRPr="05E23236">
        <w:rPr>
          <w:sz w:val="20"/>
          <w:szCs w:val="20"/>
        </w:rPr>
        <w:t xml:space="preserve"> </w:t>
      </w:r>
      <w:r w:rsidR="00385F80">
        <w:rPr>
          <w:sz w:val="20"/>
          <w:szCs w:val="20"/>
        </w:rPr>
        <w:t>(or publish an existing SAQ to Melbourne Water)</w:t>
      </w:r>
      <w:r w:rsidR="000D4F24">
        <w:rPr>
          <w:sz w:val="20"/>
          <w:szCs w:val="20"/>
        </w:rPr>
        <w:t xml:space="preserve">.  The selection </w:t>
      </w:r>
      <w:r w:rsidR="007274C5">
        <w:rPr>
          <w:sz w:val="20"/>
          <w:szCs w:val="20"/>
        </w:rPr>
        <w:t xml:space="preserve">criteria for </w:t>
      </w:r>
      <w:r w:rsidR="00CA7CE7">
        <w:rPr>
          <w:sz w:val="20"/>
          <w:szCs w:val="20"/>
        </w:rPr>
        <w:t xml:space="preserve">the invitations </w:t>
      </w:r>
      <w:r w:rsidR="000D4F24">
        <w:rPr>
          <w:sz w:val="20"/>
          <w:szCs w:val="20"/>
        </w:rPr>
        <w:t xml:space="preserve">was that the supplier </w:t>
      </w:r>
      <w:r w:rsidR="00A21880" w:rsidRPr="05E23236">
        <w:rPr>
          <w:sz w:val="20"/>
          <w:szCs w:val="20"/>
        </w:rPr>
        <w:t>fit into one o</w:t>
      </w:r>
      <w:r w:rsidR="00F72234" w:rsidRPr="05E23236">
        <w:rPr>
          <w:sz w:val="20"/>
          <w:szCs w:val="20"/>
        </w:rPr>
        <w:t>r</w:t>
      </w:r>
      <w:r w:rsidR="00A21880" w:rsidRPr="05E23236">
        <w:rPr>
          <w:sz w:val="20"/>
          <w:szCs w:val="20"/>
        </w:rPr>
        <w:t xml:space="preserve"> more of the following criteria:</w:t>
      </w:r>
    </w:p>
    <w:p w14:paraId="400FB57B" w14:textId="77777777" w:rsidR="00A21880" w:rsidRPr="008842BC" w:rsidRDefault="00A21880" w:rsidP="00A21880">
      <w:pPr>
        <w:pStyle w:val="ListParagraph"/>
        <w:numPr>
          <w:ilvl w:val="0"/>
          <w:numId w:val="13"/>
        </w:numPr>
        <w:ind w:left="426"/>
        <w:jc w:val="both"/>
        <w:rPr>
          <w:sz w:val="20"/>
          <w:szCs w:val="20"/>
        </w:rPr>
      </w:pPr>
      <w:r w:rsidRPr="008842BC">
        <w:rPr>
          <w:sz w:val="20"/>
          <w:szCs w:val="20"/>
        </w:rPr>
        <w:t>High financial value as per Melbourne Water’s expenditure thresholds.</w:t>
      </w:r>
    </w:p>
    <w:p w14:paraId="35B216B6" w14:textId="610F4593" w:rsidR="00A21880" w:rsidRPr="008842BC" w:rsidRDefault="00A21880" w:rsidP="00A21880">
      <w:pPr>
        <w:pStyle w:val="ListParagraph"/>
        <w:numPr>
          <w:ilvl w:val="0"/>
          <w:numId w:val="13"/>
        </w:numPr>
        <w:ind w:left="426"/>
        <w:jc w:val="both"/>
        <w:rPr>
          <w:sz w:val="20"/>
          <w:szCs w:val="20"/>
        </w:rPr>
      </w:pPr>
      <w:r w:rsidRPr="008842BC">
        <w:rPr>
          <w:sz w:val="20"/>
          <w:szCs w:val="20"/>
        </w:rPr>
        <w:t>Have a</w:t>
      </w:r>
      <w:r w:rsidR="000E498E">
        <w:rPr>
          <w:sz w:val="20"/>
          <w:szCs w:val="20"/>
        </w:rPr>
        <w:t xml:space="preserve"> </w:t>
      </w:r>
      <w:r w:rsidRPr="008842BC">
        <w:rPr>
          <w:sz w:val="20"/>
          <w:szCs w:val="20"/>
        </w:rPr>
        <w:t xml:space="preserve">contract with Melbourne Water </w:t>
      </w:r>
      <w:r w:rsidR="000E498E">
        <w:rPr>
          <w:sz w:val="20"/>
          <w:szCs w:val="20"/>
        </w:rPr>
        <w:t xml:space="preserve">with </w:t>
      </w:r>
      <w:r w:rsidR="003E359C">
        <w:rPr>
          <w:sz w:val="20"/>
          <w:szCs w:val="20"/>
        </w:rPr>
        <w:t>an</w:t>
      </w:r>
      <w:r w:rsidR="000E498E">
        <w:rPr>
          <w:sz w:val="20"/>
          <w:szCs w:val="20"/>
        </w:rPr>
        <w:t xml:space="preserve"> </w:t>
      </w:r>
      <w:r w:rsidR="00CF3ACF">
        <w:rPr>
          <w:sz w:val="20"/>
          <w:szCs w:val="20"/>
        </w:rPr>
        <w:t xml:space="preserve">expiry date of </w:t>
      </w:r>
      <w:r w:rsidRPr="008842BC">
        <w:rPr>
          <w:sz w:val="20"/>
          <w:szCs w:val="20"/>
        </w:rPr>
        <w:t>12 months or more; or</w:t>
      </w:r>
    </w:p>
    <w:p w14:paraId="0C1E1498" w14:textId="2595D867" w:rsidR="00A21880" w:rsidRPr="008842BC" w:rsidRDefault="00A21880" w:rsidP="00A21880">
      <w:pPr>
        <w:pStyle w:val="ListParagraph"/>
        <w:numPr>
          <w:ilvl w:val="0"/>
          <w:numId w:val="13"/>
        </w:numPr>
        <w:ind w:left="426"/>
        <w:jc w:val="both"/>
        <w:rPr>
          <w:sz w:val="20"/>
          <w:szCs w:val="20"/>
        </w:rPr>
      </w:pPr>
      <w:r w:rsidRPr="0330E3E1">
        <w:rPr>
          <w:sz w:val="20"/>
          <w:szCs w:val="20"/>
        </w:rPr>
        <w:t>The supplier belongs to an industry with high</w:t>
      </w:r>
      <w:r w:rsidR="00F15D26" w:rsidRPr="0330E3E1">
        <w:rPr>
          <w:sz w:val="20"/>
          <w:szCs w:val="20"/>
        </w:rPr>
        <w:t xml:space="preserve"> or very high</w:t>
      </w:r>
      <w:r w:rsidRPr="0330E3E1">
        <w:rPr>
          <w:sz w:val="20"/>
          <w:szCs w:val="20"/>
        </w:rPr>
        <w:t xml:space="preserve"> inherent Modern Slavery risk. </w:t>
      </w:r>
    </w:p>
    <w:p w14:paraId="6A8E3A3F" w14:textId="77777777" w:rsidR="00A21880" w:rsidRPr="00EA2DD3" w:rsidRDefault="00A21880" w:rsidP="00EA2DD3">
      <w:pPr>
        <w:rPr>
          <w:sz w:val="20"/>
          <w:szCs w:val="20"/>
        </w:rPr>
      </w:pPr>
    </w:p>
    <w:p w14:paraId="6DFBDC6E" w14:textId="594F1309" w:rsidR="00594180" w:rsidRDefault="00082914" w:rsidP="00EA2DD3">
      <w:pPr>
        <w:rPr>
          <w:sz w:val="20"/>
          <w:szCs w:val="20"/>
        </w:rPr>
      </w:pPr>
      <w:r w:rsidRPr="7EC33F05">
        <w:rPr>
          <w:sz w:val="20"/>
          <w:szCs w:val="20"/>
        </w:rPr>
        <w:t>10</w:t>
      </w:r>
      <w:r w:rsidR="00BD7EB5" w:rsidRPr="7EC33F05">
        <w:rPr>
          <w:sz w:val="20"/>
          <w:szCs w:val="20"/>
        </w:rPr>
        <w:t>6</w:t>
      </w:r>
      <w:r w:rsidRPr="7EC33F05">
        <w:rPr>
          <w:sz w:val="20"/>
          <w:szCs w:val="20"/>
        </w:rPr>
        <w:t xml:space="preserve"> </w:t>
      </w:r>
      <w:r w:rsidR="00F72234" w:rsidRPr="7EC33F05">
        <w:rPr>
          <w:sz w:val="20"/>
          <w:szCs w:val="20"/>
        </w:rPr>
        <w:t>(</w:t>
      </w:r>
      <w:r w:rsidR="00E417C5" w:rsidRPr="7EC33F05">
        <w:rPr>
          <w:sz w:val="20"/>
          <w:szCs w:val="20"/>
        </w:rPr>
        <w:t>5</w:t>
      </w:r>
      <w:r w:rsidR="00BD7EB5" w:rsidRPr="7EC33F05">
        <w:rPr>
          <w:sz w:val="20"/>
          <w:szCs w:val="20"/>
        </w:rPr>
        <w:t>9</w:t>
      </w:r>
      <w:r w:rsidR="00E417C5" w:rsidRPr="7EC33F05">
        <w:rPr>
          <w:sz w:val="20"/>
          <w:szCs w:val="20"/>
        </w:rPr>
        <w:t>%</w:t>
      </w:r>
      <w:r w:rsidR="00F72234" w:rsidRPr="7EC33F05">
        <w:rPr>
          <w:sz w:val="20"/>
          <w:szCs w:val="20"/>
        </w:rPr>
        <w:t>)</w:t>
      </w:r>
      <w:r w:rsidR="002D5510" w:rsidRPr="7EC33F05">
        <w:rPr>
          <w:sz w:val="20"/>
          <w:szCs w:val="20"/>
        </w:rPr>
        <w:t xml:space="preserve"> of </w:t>
      </w:r>
      <w:r w:rsidR="00F72234" w:rsidRPr="7EC33F05">
        <w:rPr>
          <w:sz w:val="20"/>
          <w:szCs w:val="20"/>
        </w:rPr>
        <w:t>the invited</w:t>
      </w:r>
      <w:r w:rsidR="002D5510" w:rsidRPr="7EC33F05">
        <w:rPr>
          <w:sz w:val="20"/>
          <w:szCs w:val="20"/>
        </w:rPr>
        <w:t xml:space="preserve"> suppliers</w:t>
      </w:r>
      <w:r w:rsidR="00E417C5" w:rsidRPr="7EC33F05">
        <w:rPr>
          <w:sz w:val="20"/>
          <w:szCs w:val="20"/>
        </w:rPr>
        <w:t xml:space="preserve"> completed the questionnaire and have shared valuable information in relation to how they manage Modern Slavery risks in their operations and supply </w:t>
      </w:r>
      <w:r w:rsidR="00A72C3B" w:rsidRPr="7EC33F05">
        <w:rPr>
          <w:sz w:val="20"/>
          <w:szCs w:val="20"/>
        </w:rPr>
        <w:t>chain</w:t>
      </w:r>
      <w:r w:rsidR="00F903E5" w:rsidRPr="7EC33F05">
        <w:rPr>
          <w:sz w:val="20"/>
          <w:szCs w:val="20"/>
        </w:rPr>
        <w:t xml:space="preserve">. </w:t>
      </w:r>
      <w:r w:rsidR="00987F17" w:rsidRPr="7EC33F05">
        <w:rPr>
          <w:sz w:val="20"/>
          <w:szCs w:val="20"/>
        </w:rPr>
        <w:t xml:space="preserve">Two </w:t>
      </w:r>
      <w:r w:rsidR="00EE14DC" w:rsidRPr="7EC33F05">
        <w:rPr>
          <w:sz w:val="20"/>
          <w:szCs w:val="20"/>
        </w:rPr>
        <w:t xml:space="preserve">suppliers </w:t>
      </w:r>
      <w:r w:rsidR="4A593241" w:rsidRPr="7EC33F05">
        <w:rPr>
          <w:sz w:val="20"/>
          <w:szCs w:val="20"/>
        </w:rPr>
        <w:t xml:space="preserve">in </w:t>
      </w:r>
      <w:r w:rsidR="00EE14DC" w:rsidRPr="7EC33F05">
        <w:rPr>
          <w:sz w:val="20"/>
          <w:szCs w:val="20"/>
        </w:rPr>
        <w:t>the technology industry declined to complete the questionnaire and directed Melbourne Water to consult their published Modern Slavery Statements.</w:t>
      </w:r>
    </w:p>
    <w:p w14:paraId="55C1CB8C" w14:textId="565E70F1" w:rsidR="00735BA6" w:rsidRPr="00735BA6" w:rsidRDefault="00EA2DD3" w:rsidP="00D201B9">
      <w:pPr>
        <w:pStyle w:val="Heading3"/>
      </w:pPr>
      <w:bookmarkStart w:id="17" w:name="_Toc213946918"/>
      <w:r>
        <w:t xml:space="preserve">Category risk </w:t>
      </w:r>
      <w:r w:rsidR="00735BA6" w:rsidRPr="00D201B9">
        <w:t>findings</w:t>
      </w:r>
      <w:bookmarkEnd w:id="17"/>
    </w:p>
    <w:p w14:paraId="4CD03DA6" w14:textId="3F345586" w:rsidR="00B1332C" w:rsidRDefault="2FD3AFBD" w:rsidP="05E23236">
      <w:pPr>
        <w:jc w:val="both"/>
        <w:rPr>
          <w:rFonts w:ascii="Verdana" w:eastAsia="Verdana" w:hAnsi="Verdana" w:cs="Verdana"/>
          <w:sz w:val="20"/>
          <w:szCs w:val="20"/>
        </w:rPr>
      </w:pPr>
      <w:r w:rsidRPr="05E23236">
        <w:rPr>
          <w:rFonts w:ascii="Verdana" w:eastAsia="Verdana" w:hAnsi="Verdana" w:cs="Verdana"/>
          <w:sz w:val="20"/>
          <w:szCs w:val="20"/>
        </w:rPr>
        <w:t xml:space="preserve">The following table summarises our current modern slavery risk assessment </w:t>
      </w:r>
      <w:r w:rsidR="00AC10BA" w:rsidRPr="05E23236">
        <w:rPr>
          <w:rFonts w:ascii="Verdana" w:eastAsia="Verdana" w:hAnsi="Verdana" w:cs="Verdana"/>
          <w:sz w:val="20"/>
          <w:szCs w:val="20"/>
        </w:rPr>
        <w:t>by Procurement</w:t>
      </w:r>
      <w:r w:rsidRPr="05E23236">
        <w:rPr>
          <w:rFonts w:ascii="Verdana" w:eastAsia="Verdana" w:hAnsi="Verdana" w:cs="Verdana"/>
          <w:sz w:val="20"/>
          <w:szCs w:val="20"/>
        </w:rPr>
        <w:t xml:space="preserve"> Category</w:t>
      </w:r>
      <w:r w:rsidR="445DB7E3" w:rsidRPr="05E23236">
        <w:rPr>
          <w:rFonts w:ascii="Verdana" w:eastAsia="Verdana" w:hAnsi="Verdana" w:cs="Verdana"/>
          <w:sz w:val="20"/>
          <w:szCs w:val="20"/>
        </w:rPr>
        <w:t>, using inherent risk based on Industry classification, and a supplier- level assessment integrating country risk and content of SAQ</w:t>
      </w:r>
      <w:r w:rsidR="4F30E3BF" w:rsidRPr="05E23236">
        <w:rPr>
          <w:rFonts w:ascii="Verdana" w:eastAsia="Verdana" w:hAnsi="Verdana" w:cs="Verdana"/>
          <w:sz w:val="20"/>
          <w:szCs w:val="20"/>
        </w:rPr>
        <w:t xml:space="preserve">’s received: </w:t>
      </w:r>
      <w:r w:rsidRPr="05E23236">
        <w:rPr>
          <w:rFonts w:ascii="Verdana" w:eastAsia="Verdana" w:hAnsi="Verdana" w:cs="Verdana"/>
          <w:sz w:val="20"/>
          <w:szCs w:val="20"/>
        </w:rPr>
        <w:t xml:space="preserve"> </w:t>
      </w:r>
    </w:p>
    <w:p w14:paraId="65402FA1" w14:textId="06899998" w:rsidR="005E2078" w:rsidRDefault="005E2078" w:rsidP="05E23236">
      <w:pPr>
        <w:jc w:val="both"/>
        <w:rPr>
          <w:sz w:val="20"/>
          <w:szCs w:val="20"/>
        </w:rPr>
      </w:pPr>
      <w:r>
        <w:rPr>
          <w:sz w:val="20"/>
          <w:szCs w:val="20"/>
        </w:rPr>
        <w:br w:type="page"/>
      </w:r>
    </w:p>
    <w:p w14:paraId="67D60C52" w14:textId="77777777" w:rsidR="00810D32" w:rsidRDefault="00810D32" w:rsidP="05E23236">
      <w:pPr>
        <w:jc w:val="both"/>
        <w:rPr>
          <w:sz w:val="20"/>
          <w:szCs w:val="20"/>
        </w:rPr>
      </w:pPr>
    </w:p>
    <w:tbl>
      <w:tblPr>
        <w:tblStyle w:val="MWTableGrid"/>
        <w:tblW w:w="9634" w:type="dxa"/>
        <w:tblLayout w:type="fixed"/>
        <w:tblLook w:val="04A0" w:firstRow="1" w:lastRow="0" w:firstColumn="1" w:lastColumn="0" w:noHBand="0" w:noVBand="1"/>
        <w:tblCaption w:val="Portfolio and Category Spend and Risk Table"/>
        <w:tblDescription w:val="Portfolio and Category Spend and Risk Table"/>
      </w:tblPr>
      <w:tblGrid>
        <w:gridCol w:w="3681"/>
        <w:gridCol w:w="1843"/>
        <w:gridCol w:w="1134"/>
        <w:gridCol w:w="1275"/>
        <w:gridCol w:w="1701"/>
      </w:tblGrid>
      <w:tr w:rsidR="00832871" w:rsidRPr="00C1094A" w14:paraId="3E923598" w14:textId="6C77AFB6" w:rsidTr="7EC33F05">
        <w:trPr>
          <w:cnfStyle w:val="100000000000" w:firstRow="1" w:lastRow="0" w:firstColumn="0" w:lastColumn="0" w:oddVBand="0" w:evenVBand="0" w:oddHBand="0" w:evenHBand="0" w:firstRowFirstColumn="0" w:firstRowLastColumn="0" w:lastRowFirstColumn="0" w:lastRowLastColumn="0"/>
          <w:trHeight w:val="581"/>
        </w:trPr>
        <w:tc>
          <w:tcPr>
            <w:tcW w:w="3681" w:type="dxa"/>
          </w:tcPr>
          <w:p w14:paraId="2233855F" w14:textId="7E6FCCE5" w:rsidR="00B26C31" w:rsidRPr="000A12E0" w:rsidRDefault="00B26C31" w:rsidP="000A12E0">
            <w:pPr>
              <w:spacing w:line="240" w:lineRule="auto"/>
              <w:rPr>
                <w:b/>
                <w:bCs/>
                <w:color w:val="FFFFFF" w:themeColor="background1"/>
                <w:sz w:val="18"/>
                <w:szCs w:val="18"/>
              </w:rPr>
            </w:pPr>
            <w:r w:rsidRPr="000A12E0">
              <w:rPr>
                <w:b/>
                <w:bCs/>
                <w:color w:val="FFFFFF" w:themeColor="background1"/>
                <w:sz w:val="18"/>
                <w:szCs w:val="18"/>
              </w:rPr>
              <w:t>Procurement Category and Description</w:t>
            </w:r>
          </w:p>
        </w:tc>
        <w:tc>
          <w:tcPr>
            <w:tcW w:w="1843" w:type="dxa"/>
          </w:tcPr>
          <w:p w14:paraId="5F02F153" w14:textId="089FD103" w:rsidR="00B26C31" w:rsidRPr="000A12E0" w:rsidRDefault="00B26C31" w:rsidP="00B26C31">
            <w:pPr>
              <w:spacing w:line="240" w:lineRule="auto"/>
              <w:rPr>
                <w:b/>
                <w:bCs/>
                <w:color w:val="FFFFFF" w:themeColor="background1"/>
                <w:sz w:val="18"/>
                <w:szCs w:val="18"/>
              </w:rPr>
            </w:pPr>
            <w:r w:rsidRPr="000A12E0">
              <w:rPr>
                <w:b/>
                <w:bCs/>
                <w:color w:val="FFFFFF" w:themeColor="background1"/>
                <w:sz w:val="18"/>
                <w:szCs w:val="18"/>
              </w:rPr>
              <w:t>Inherent Risk (global industry)</w:t>
            </w:r>
          </w:p>
        </w:tc>
        <w:tc>
          <w:tcPr>
            <w:tcW w:w="1134" w:type="dxa"/>
          </w:tcPr>
          <w:p w14:paraId="2D905D76" w14:textId="7FE3BE28" w:rsidR="00B26C31" w:rsidRPr="000A12E0" w:rsidRDefault="00B26C31" w:rsidP="000A12E0">
            <w:pPr>
              <w:spacing w:line="240" w:lineRule="auto"/>
              <w:rPr>
                <w:b/>
                <w:bCs/>
                <w:color w:val="FFFFFF" w:themeColor="background1"/>
                <w:sz w:val="18"/>
                <w:szCs w:val="18"/>
              </w:rPr>
            </w:pPr>
            <w:r w:rsidRPr="000A12E0">
              <w:rPr>
                <w:b/>
                <w:bCs/>
                <w:color w:val="FFFFFF" w:themeColor="background1"/>
                <w:sz w:val="18"/>
                <w:szCs w:val="18"/>
              </w:rPr>
              <w:t>Invited suppliers</w:t>
            </w:r>
          </w:p>
        </w:tc>
        <w:tc>
          <w:tcPr>
            <w:tcW w:w="1275" w:type="dxa"/>
          </w:tcPr>
          <w:p w14:paraId="5BDE85D5" w14:textId="5EBF6416" w:rsidR="00B26C31" w:rsidRPr="000A12E0" w:rsidRDefault="00B26C31" w:rsidP="000A12E0">
            <w:pPr>
              <w:spacing w:line="240" w:lineRule="auto"/>
              <w:rPr>
                <w:b/>
                <w:bCs/>
                <w:color w:val="FFFFFF" w:themeColor="background1"/>
                <w:sz w:val="18"/>
                <w:szCs w:val="18"/>
              </w:rPr>
            </w:pPr>
            <w:r w:rsidRPr="000A12E0">
              <w:rPr>
                <w:b/>
                <w:bCs/>
                <w:color w:val="FFFFFF" w:themeColor="background1"/>
                <w:sz w:val="18"/>
                <w:szCs w:val="18"/>
              </w:rPr>
              <w:t>Completed SAQ</w:t>
            </w:r>
          </w:p>
        </w:tc>
        <w:tc>
          <w:tcPr>
            <w:tcW w:w="1701" w:type="dxa"/>
          </w:tcPr>
          <w:p w14:paraId="469CCC6F" w14:textId="77BCFAD4" w:rsidR="00B26C31" w:rsidRPr="000A12E0" w:rsidRDefault="00B26C31" w:rsidP="000A12E0">
            <w:pPr>
              <w:spacing w:line="240" w:lineRule="auto"/>
              <w:rPr>
                <w:b/>
                <w:bCs/>
                <w:color w:val="FFFFFF" w:themeColor="background1"/>
                <w:sz w:val="18"/>
                <w:szCs w:val="18"/>
              </w:rPr>
            </w:pPr>
            <w:r w:rsidRPr="000A12E0">
              <w:rPr>
                <w:b/>
                <w:bCs/>
                <w:color w:val="FFFFFF" w:themeColor="background1"/>
                <w:sz w:val="18"/>
                <w:szCs w:val="18"/>
              </w:rPr>
              <w:t>Assessed Risk including SAQ</w:t>
            </w:r>
          </w:p>
        </w:tc>
      </w:tr>
      <w:tr w:rsidR="003C290D" w:rsidRPr="00C1094A" w14:paraId="2C06CCDE" w14:textId="085B86C9" w:rsidTr="000A12E0">
        <w:trPr>
          <w:trHeight w:val="676"/>
        </w:trPr>
        <w:tc>
          <w:tcPr>
            <w:tcW w:w="3681" w:type="dxa"/>
          </w:tcPr>
          <w:p w14:paraId="299019E6" w14:textId="59288B58" w:rsidR="00B26C31" w:rsidRPr="000A12E0" w:rsidRDefault="00B26C31" w:rsidP="00B26C31">
            <w:pPr>
              <w:spacing w:line="240" w:lineRule="auto"/>
              <w:rPr>
                <w:b/>
                <w:bCs/>
                <w:sz w:val="18"/>
                <w:szCs w:val="18"/>
              </w:rPr>
            </w:pPr>
            <w:r w:rsidRPr="000A12E0">
              <w:rPr>
                <w:b/>
                <w:bCs/>
                <w:sz w:val="18"/>
                <w:szCs w:val="18"/>
              </w:rPr>
              <w:t>Construction and Materials:</w:t>
            </w:r>
          </w:p>
          <w:p w14:paraId="5C633BAC" w14:textId="726BCDC0" w:rsidR="00B26C31" w:rsidRPr="000A12E0" w:rsidRDefault="35BC4C88" w:rsidP="000A12E0">
            <w:pPr>
              <w:spacing w:line="240" w:lineRule="auto"/>
              <w:rPr>
                <w:sz w:val="18"/>
                <w:szCs w:val="18"/>
              </w:rPr>
            </w:pPr>
            <w:r w:rsidRPr="000A12E0">
              <w:rPr>
                <w:sz w:val="18"/>
                <w:szCs w:val="18"/>
              </w:rPr>
              <w:t xml:space="preserve">Construction services (minor and major projects), </w:t>
            </w:r>
            <w:r w:rsidR="63A79E8E" w:rsidRPr="7EC33F05">
              <w:rPr>
                <w:sz w:val="18"/>
                <w:szCs w:val="18"/>
              </w:rPr>
              <w:t xml:space="preserve">and materials including </w:t>
            </w:r>
            <w:r w:rsidRPr="000A12E0">
              <w:rPr>
                <w:sz w:val="18"/>
                <w:szCs w:val="18"/>
              </w:rPr>
              <w:t>crushed concrete, culverts, generator and equipment hire</w:t>
            </w:r>
          </w:p>
        </w:tc>
        <w:tc>
          <w:tcPr>
            <w:tcW w:w="1843" w:type="dxa"/>
          </w:tcPr>
          <w:p w14:paraId="4CB8EECD" w14:textId="76221CC7" w:rsidR="00B26C31" w:rsidRPr="000A12E0" w:rsidRDefault="00B26C31" w:rsidP="00B26C31">
            <w:pPr>
              <w:spacing w:line="240" w:lineRule="auto"/>
              <w:jc w:val="right"/>
              <w:rPr>
                <w:color w:val="auto"/>
                <w:sz w:val="18"/>
                <w:szCs w:val="18"/>
              </w:rPr>
            </w:pPr>
            <w:r w:rsidRPr="000A12E0">
              <w:rPr>
                <w:sz w:val="18"/>
                <w:szCs w:val="18"/>
              </w:rPr>
              <w:t>Medium-to-High</w:t>
            </w:r>
          </w:p>
        </w:tc>
        <w:tc>
          <w:tcPr>
            <w:tcW w:w="1134" w:type="dxa"/>
          </w:tcPr>
          <w:p w14:paraId="65F52BA5" w14:textId="2CC12C85" w:rsidR="00B26C31" w:rsidRPr="000A12E0" w:rsidRDefault="00B26C31" w:rsidP="000A12E0">
            <w:pPr>
              <w:spacing w:line="240" w:lineRule="auto"/>
              <w:jc w:val="right"/>
              <w:rPr>
                <w:color w:val="auto"/>
                <w:sz w:val="18"/>
                <w:szCs w:val="18"/>
              </w:rPr>
            </w:pPr>
            <w:r w:rsidRPr="000A12E0">
              <w:rPr>
                <w:color w:val="auto"/>
                <w:sz w:val="18"/>
                <w:szCs w:val="18"/>
              </w:rPr>
              <w:t>20</w:t>
            </w:r>
          </w:p>
        </w:tc>
        <w:tc>
          <w:tcPr>
            <w:tcW w:w="0" w:type="dxa"/>
          </w:tcPr>
          <w:p w14:paraId="33E3E971" w14:textId="09D5C835" w:rsidR="00B26C31" w:rsidRPr="000A12E0" w:rsidRDefault="00B26C31" w:rsidP="000A12E0">
            <w:pPr>
              <w:spacing w:line="240" w:lineRule="auto"/>
              <w:jc w:val="right"/>
              <w:rPr>
                <w:sz w:val="18"/>
                <w:szCs w:val="18"/>
              </w:rPr>
            </w:pPr>
            <w:r w:rsidRPr="000A12E0">
              <w:rPr>
                <w:sz w:val="18"/>
                <w:szCs w:val="18"/>
              </w:rPr>
              <w:t>9</w:t>
            </w:r>
          </w:p>
        </w:tc>
        <w:tc>
          <w:tcPr>
            <w:tcW w:w="0" w:type="dxa"/>
          </w:tcPr>
          <w:p w14:paraId="3A4E72EF" w14:textId="452F6E60" w:rsidR="00B26C31" w:rsidRPr="000A12E0" w:rsidRDefault="00B26C31" w:rsidP="000A12E0">
            <w:pPr>
              <w:spacing w:line="240" w:lineRule="auto"/>
              <w:rPr>
                <w:sz w:val="18"/>
                <w:szCs w:val="18"/>
              </w:rPr>
            </w:pPr>
            <w:r w:rsidRPr="000A12E0">
              <w:rPr>
                <w:sz w:val="18"/>
                <w:szCs w:val="18"/>
              </w:rPr>
              <w:t>Very Low to Medium</w:t>
            </w:r>
          </w:p>
        </w:tc>
      </w:tr>
      <w:tr w:rsidR="00832871" w:rsidRPr="00C1094A" w14:paraId="302C7CDE" w14:textId="77777777" w:rsidTr="7EC33F05">
        <w:trPr>
          <w:cnfStyle w:val="000000010000" w:firstRow="0" w:lastRow="0" w:firstColumn="0" w:lastColumn="0" w:oddVBand="0" w:evenVBand="0" w:oddHBand="0" w:evenHBand="1" w:firstRowFirstColumn="0" w:firstRowLastColumn="0" w:lastRowFirstColumn="0" w:lastRowLastColumn="0"/>
          <w:trHeight w:val="685"/>
        </w:trPr>
        <w:tc>
          <w:tcPr>
            <w:tcW w:w="3681" w:type="dxa"/>
          </w:tcPr>
          <w:p w14:paraId="471AB5DE" w14:textId="3975C679" w:rsidR="00B26C31" w:rsidRPr="000A12E0" w:rsidRDefault="00B26C31" w:rsidP="00B26C31">
            <w:pPr>
              <w:spacing w:line="240" w:lineRule="auto"/>
              <w:rPr>
                <w:b/>
                <w:bCs/>
                <w:sz w:val="18"/>
                <w:szCs w:val="18"/>
              </w:rPr>
            </w:pPr>
            <w:r w:rsidRPr="000A12E0">
              <w:rPr>
                <w:b/>
                <w:bCs/>
                <w:sz w:val="18"/>
                <w:szCs w:val="18"/>
              </w:rPr>
              <w:t>Direct:</w:t>
            </w:r>
          </w:p>
          <w:p w14:paraId="0DE489BB" w14:textId="231A5D72" w:rsidR="00B26C31" w:rsidRPr="000A12E0" w:rsidRDefault="00B26C31" w:rsidP="000A12E0">
            <w:pPr>
              <w:spacing w:line="240" w:lineRule="auto"/>
              <w:rPr>
                <w:sz w:val="18"/>
                <w:szCs w:val="18"/>
              </w:rPr>
            </w:pPr>
            <w:r w:rsidRPr="000A12E0">
              <w:rPr>
                <w:sz w:val="18"/>
                <w:szCs w:val="18"/>
              </w:rPr>
              <w:t>Chemicals, metres, drying and harvesting services</w:t>
            </w:r>
          </w:p>
        </w:tc>
        <w:tc>
          <w:tcPr>
            <w:tcW w:w="1843" w:type="dxa"/>
          </w:tcPr>
          <w:p w14:paraId="4978EB9D" w14:textId="15B70372" w:rsidR="00B26C31" w:rsidRPr="000A12E0" w:rsidRDefault="00B26C31" w:rsidP="00B26C31">
            <w:pPr>
              <w:spacing w:line="240" w:lineRule="auto"/>
              <w:jc w:val="right"/>
              <w:rPr>
                <w:color w:val="auto"/>
                <w:sz w:val="18"/>
                <w:szCs w:val="18"/>
              </w:rPr>
            </w:pPr>
            <w:r w:rsidRPr="000A12E0">
              <w:rPr>
                <w:sz w:val="18"/>
                <w:szCs w:val="18"/>
              </w:rPr>
              <w:t>Medium-to-High</w:t>
            </w:r>
          </w:p>
        </w:tc>
        <w:tc>
          <w:tcPr>
            <w:tcW w:w="1134" w:type="dxa"/>
          </w:tcPr>
          <w:p w14:paraId="13848874" w14:textId="457FB628" w:rsidR="00B26C31" w:rsidRPr="000A12E0" w:rsidRDefault="00B26C31" w:rsidP="000A12E0">
            <w:pPr>
              <w:spacing w:line="240" w:lineRule="auto"/>
              <w:jc w:val="right"/>
              <w:rPr>
                <w:color w:val="auto"/>
                <w:sz w:val="18"/>
                <w:szCs w:val="18"/>
              </w:rPr>
            </w:pPr>
            <w:r w:rsidRPr="000A12E0">
              <w:rPr>
                <w:color w:val="auto"/>
                <w:sz w:val="18"/>
                <w:szCs w:val="18"/>
              </w:rPr>
              <w:t>8</w:t>
            </w:r>
          </w:p>
        </w:tc>
        <w:tc>
          <w:tcPr>
            <w:tcW w:w="1275" w:type="dxa"/>
          </w:tcPr>
          <w:p w14:paraId="2884F336" w14:textId="4F7BEAE8" w:rsidR="00B26C31" w:rsidRPr="000A12E0" w:rsidRDefault="00B26C31" w:rsidP="000A12E0">
            <w:pPr>
              <w:spacing w:line="240" w:lineRule="auto"/>
              <w:jc w:val="right"/>
              <w:rPr>
                <w:sz w:val="18"/>
                <w:szCs w:val="18"/>
              </w:rPr>
            </w:pPr>
            <w:r w:rsidRPr="000A12E0">
              <w:rPr>
                <w:sz w:val="18"/>
                <w:szCs w:val="18"/>
              </w:rPr>
              <w:t>5</w:t>
            </w:r>
          </w:p>
        </w:tc>
        <w:tc>
          <w:tcPr>
            <w:tcW w:w="1701" w:type="dxa"/>
          </w:tcPr>
          <w:p w14:paraId="1102B6D3" w14:textId="06D8D732" w:rsidR="00B26C31" w:rsidRPr="000A12E0" w:rsidRDefault="00B26C31" w:rsidP="000A12E0">
            <w:pPr>
              <w:spacing w:line="240" w:lineRule="auto"/>
              <w:rPr>
                <w:sz w:val="18"/>
                <w:szCs w:val="18"/>
              </w:rPr>
            </w:pPr>
            <w:r w:rsidRPr="000A12E0">
              <w:rPr>
                <w:sz w:val="18"/>
                <w:szCs w:val="18"/>
              </w:rPr>
              <w:t>Low to Medium</w:t>
            </w:r>
          </w:p>
        </w:tc>
      </w:tr>
      <w:tr w:rsidR="003C290D" w:rsidRPr="00C1094A" w14:paraId="4311B23E" w14:textId="77777777" w:rsidTr="000A12E0">
        <w:trPr>
          <w:trHeight w:val="676"/>
        </w:trPr>
        <w:tc>
          <w:tcPr>
            <w:tcW w:w="3681" w:type="dxa"/>
          </w:tcPr>
          <w:p w14:paraId="5AA4A7AF" w14:textId="462B89EF" w:rsidR="00B26C31" w:rsidRPr="000A12E0" w:rsidRDefault="00B26C31" w:rsidP="00B26C31">
            <w:pPr>
              <w:spacing w:line="240" w:lineRule="auto"/>
              <w:rPr>
                <w:b/>
                <w:bCs/>
                <w:sz w:val="18"/>
                <w:szCs w:val="18"/>
              </w:rPr>
            </w:pPr>
            <w:r w:rsidRPr="000A12E0">
              <w:rPr>
                <w:b/>
                <w:bCs/>
                <w:sz w:val="18"/>
                <w:szCs w:val="18"/>
              </w:rPr>
              <w:t>Indirect:</w:t>
            </w:r>
          </w:p>
          <w:p w14:paraId="6E29CF41" w14:textId="650F52DC" w:rsidR="00B26C31" w:rsidRPr="000A12E0" w:rsidRDefault="00B26C31" w:rsidP="000A12E0">
            <w:pPr>
              <w:spacing w:line="240" w:lineRule="auto"/>
              <w:rPr>
                <w:sz w:val="18"/>
                <w:szCs w:val="18"/>
              </w:rPr>
            </w:pPr>
            <w:r w:rsidRPr="000A12E0">
              <w:rPr>
                <w:sz w:val="18"/>
                <w:szCs w:val="18"/>
              </w:rPr>
              <w:t>Fleet Services, Energy, Waste collection, Personal Protective Equipment, Printing, revegetation plants and materials</w:t>
            </w:r>
          </w:p>
        </w:tc>
        <w:tc>
          <w:tcPr>
            <w:tcW w:w="1843" w:type="dxa"/>
          </w:tcPr>
          <w:p w14:paraId="26A4D69A" w14:textId="290BD75A" w:rsidR="00B26C31" w:rsidRPr="000A12E0" w:rsidRDefault="00B26C31" w:rsidP="00B26C31">
            <w:pPr>
              <w:spacing w:line="240" w:lineRule="auto"/>
              <w:jc w:val="right"/>
              <w:rPr>
                <w:color w:val="auto"/>
                <w:sz w:val="18"/>
                <w:szCs w:val="18"/>
              </w:rPr>
            </w:pPr>
            <w:r w:rsidRPr="000A12E0">
              <w:rPr>
                <w:sz w:val="18"/>
                <w:szCs w:val="18"/>
              </w:rPr>
              <w:t>Low-to-High</w:t>
            </w:r>
          </w:p>
        </w:tc>
        <w:tc>
          <w:tcPr>
            <w:tcW w:w="1134" w:type="dxa"/>
          </w:tcPr>
          <w:p w14:paraId="5500F469" w14:textId="17EAB28B" w:rsidR="00B26C31" w:rsidRPr="000A12E0" w:rsidRDefault="00B26C31" w:rsidP="000A12E0">
            <w:pPr>
              <w:spacing w:line="240" w:lineRule="auto"/>
              <w:jc w:val="right"/>
              <w:rPr>
                <w:color w:val="auto"/>
                <w:sz w:val="18"/>
                <w:szCs w:val="18"/>
              </w:rPr>
            </w:pPr>
            <w:r w:rsidRPr="000A12E0">
              <w:rPr>
                <w:color w:val="auto"/>
                <w:sz w:val="18"/>
                <w:szCs w:val="18"/>
              </w:rPr>
              <w:t>21</w:t>
            </w:r>
          </w:p>
        </w:tc>
        <w:tc>
          <w:tcPr>
            <w:tcW w:w="0" w:type="dxa"/>
          </w:tcPr>
          <w:p w14:paraId="3CA08790" w14:textId="21D03233" w:rsidR="00B26C31" w:rsidRPr="000A12E0" w:rsidRDefault="00B26C31" w:rsidP="000A12E0">
            <w:pPr>
              <w:spacing w:line="240" w:lineRule="auto"/>
              <w:jc w:val="right"/>
              <w:rPr>
                <w:sz w:val="18"/>
                <w:szCs w:val="18"/>
              </w:rPr>
            </w:pPr>
            <w:r w:rsidRPr="000A12E0">
              <w:rPr>
                <w:sz w:val="18"/>
                <w:szCs w:val="18"/>
              </w:rPr>
              <w:t>12</w:t>
            </w:r>
          </w:p>
        </w:tc>
        <w:tc>
          <w:tcPr>
            <w:tcW w:w="0" w:type="dxa"/>
          </w:tcPr>
          <w:p w14:paraId="102DAB4F" w14:textId="07CADC0E" w:rsidR="00B26C31" w:rsidRPr="000A12E0" w:rsidRDefault="00B26C31" w:rsidP="000A12E0">
            <w:pPr>
              <w:spacing w:line="240" w:lineRule="auto"/>
              <w:rPr>
                <w:sz w:val="18"/>
                <w:szCs w:val="18"/>
              </w:rPr>
            </w:pPr>
            <w:r w:rsidRPr="000A12E0">
              <w:rPr>
                <w:sz w:val="18"/>
                <w:szCs w:val="18"/>
              </w:rPr>
              <w:t>Low to Medium</w:t>
            </w:r>
          </w:p>
        </w:tc>
      </w:tr>
      <w:tr w:rsidR="00832871" w:rsidRPr="00C1094A" w14:paraId="4264AA42" w14:textId="77777777" w:rsidTr="7EC33F05">
        <w:trPr>
          <w:cnfStyle w:val="000000010000" w:firstRow="0" w:lastRow="0" w:firstColumn="0" w:lastColumn="0" w:oddVBand="0" w:evenVBand="0" w:oddHBand="0" w:evenHBand="1" w:firstRowFirstColumn="0" w:firstRowLastColumn="0" w:lastRowFirstColumn="0" w:lastRowLastColumn="0"/>
          <w:trHeight w:val="685"/>
        </w:trPr>
        <w:tc>
          <w:tcPr>
            <w:tcW w:w="3681" w:type="dxa"/>
          </w:tcPr>
          <w:p w14:paraId="0B45B324" w14:textId="5ADCE774" w:rsidR="00B26C31" w:rsidRPr="000A12E0" w:rsidRDefault="00B26C31" w:rsidP="00B26C31">
            <w:pPr>
              <w:spacing w:line="240" w:lineRule="auto"/>
              <w:rPr>
                <w:b/>
                <w:bCs/>
                <w:sz w:val="18"/>
                <w:szCs w:val="18"/>
              </w:rPr>
            </w:pPr>
            <w:r w:rsidRPr="000A12E0">
              <w:rPr>
                <w:b/>
                <w:bCs/>
                <w:sz w:val="18"/>
                <w:szCs w:val="18"/>
              </w:rPr>
              <w:t>ICT:</w:t>
            </w:r>
          </w:p>
          <w:p w14:paraId="6C4CBB7B" w14:textId="4AF74603" w:rsidR="00B26C31" w:rsidRPr="000A12E0" w:rsidRDefault="00B26C31" w:rsidP="000A12E0">
            <w:pPr>
              <w:spacing w:line="240" w:lineRule="auto"/>
              <w:rPr>
                <w:sz w:val="18"/>
                <w:szCs w:val="18"/>
              </w:rPr>
            </w:pPr>
            <w:r w:rsidRPr="000A12E0">
              <w:rPr>
                <w:sz w:val="18"/>
                <w:szCs w:val="18"/>
              </w:rPr>
              <w:t>Onshore and offshore IT services, cybersecurity consulting, IT equipment, software services</w:t>
            </w:r>
          </w:p>
        </w:tc>
        <w:tc>
          <w:tcPr>
            <w:tcW w:w="1843" w:type="dxa"/>
          </w:tcPr>
          <w:p w14:paraId="7E4EE104" w14:textId="46514E3E" w:rsidR="00B26C31" w:rsidRPr="000A12E0" w:rsidRDefault="00B26C31" w:rsidP="00B26C31">
            <w:pPr>
              <w:spacing w:line="240" w:lineRule="auto"/>
              <w:jc w:val="right"/>
              <w:rPr>
                <w:color w:val="auto"/>
                <w:sz w:val="18"/>
                <w:szCs w:val="18"/>
              </w:rPr>
            </w:pPr>
            <w:r w:rsidRPr="000A12E0">
              <w:rPr>
                <w:sz w:val="18"/>
                <w:szCs w:val="18"/>
              </w:rPr>
              <w:t>Low-to-High</w:t>
            </w:r>
          </w:p>
        </w:tc>
        <w:tc>
          <w:tcPr>
            <w:tcW w:w="1134" w:type="dxa"/>
          </w:tcPr>
          <w:p w14:paraId="56C15831" w14:textId="4B7BD88E" w:rsidR="00B26C31" w:rsidRPr="000A12E0" w:rsidRDefault="00B26C31" w:rsidP="000A12E0">
            <w:pPr>
              <w:spacing w:line="240" w:lineRule="auto"/>
              <w:jc w:val="right"/>
              <w:rPr>
                <w:color w:val="auto"/>
                <w:sz w:val="18"/>
                <w:szCs w:val="18"/>
              </w:rPr>
            </w:pPr>
            <w:r w:rsidRPr="000A12E0">
              <w:rPr>
                <w:color w:val="auto"/>
                <w:sz w:val="18"/>
                <w:szCs w:val="18"/>
              </w:rPr>
              <w:t>54</w:t>
            </w:r>
          </w:p>
        </w:tc>
        <w:tc>
          <w:tcPr>
            <w:tcW w:w="1275" w:type="dxa"/>
          </w:tcPr>
          <w:p w14:paraId="3A06EEAC" w14:textId="692F99DF" w:rsidR="00B26C31" w:rsidRPr="000A12E0" w:rsidRDefault="00B26C31" w:rsidP="000A12E0">
            <w:pPr>
              <w:spacing w:line="240" w:lineRule="auto"/>
              <w:jc w:val="right"/>
              <w:rPr>
                <w:sz w:val="18"/>
                <w:szCs w:val="18"/>
              </w:rPr>
            </w:pPr>
            <w:r w:rsidRPr="000A12E0">
              <w:rPr>
                <w:sz w:val="18"/>
                <w:szCs w:val="18"/>
              </w:rPr>
              <w:t>29</w:t>
            </w:r>
          </w:p>
        </w:tc>
        <w:tc>
          <w:tcPr>
            <w:tcW w:w="1701" w:type="dxa"/>
          </w:tcPr>
          <w:p w14:paraId="13050384" w14:textId="622EFB7E" w:rsidR="00B26C31" w:rsidRPr="000A12E0" w:rsidRDefault="00B26C31" w:rsidP="000A12E0">
            <w:pPr>
              <w:spacing w:line="240" w:lineRule="auto"/>
              <w:rPr>
                <w:sz w:val="18"/>
                <w:szCs w:val="18"/>
              </w:rPr>
            </w:pPr>
            <w:r w:rsidRPr="000A12E0">
              <w:rPr>
                <w:sz w:val="18"/>
                <w:szCs w:val="18"/>
              </w:rPr>
              <w:t>Very Low to Medium</w:t>
            </w:r>
          </w:p>
        </w:tc>
      </w:tr>
      <w:tr w:rsidR="003C290D" w:rsidRPr="00C1094A" w14:paraId="655BDB85" w14:textId="55D14161" w:rsidTr="000A12E0">
        <w:trPr>
          <w:trHeight w:val="685"/>
        </w:trPr>
        <w:tc>
          <w:tcPr>
            <w:tcW w:w="3681" w:type="dxa"/>
          </w:tcPr>
          <w:p w14:paraId="0C5C9C51" w14:textId="77777777" w:rsidR="00B26C31" w:rsidRPr="000A12E0" w:rsidRDefault="00B26C31" w:rsidP="00B26C31">
            <w:pPr>
              <w:spacing w:line="240" w:lineRule="auto"/>
              <w:rPr>
                <w:b/>
                <w:bCs/>
                <w:sz w:val="18"/>
                <w:szCs w:val="18"/>
              </w:rPr>
            </w:pPr>
            <w:r w:rsidRPr="000A12E0">
              <w:rPr>
                <w:b/>
                <w:bCs/>
                <w:sz w:val="18"/>
                <w:szCs w:val="18"/>
              </w:rPr>
              <w:t>MRO:</w:t>
            </w:r>
          </w:p>
          <w:p w14:paraId="73F29545" w14:textId="5448EA98" w:rsidR="00B26C31" w:rsidRPr="000A12E0" w:rsidRDefault="00B26C31" w:rsidP="000A12E0">
            <w:pPr>
              <w:spacing w:line="240" w:lineRule="auto"/>
              <w:rPr>
                <w:sz w:val="18"/>
                <w:szCs w:val="18"/>
              </w:rPr>
            </w:pPr>
            <w:r w:rsidRPr="000A12E0">
              <w:rPr>
                <w:sz w:val="18"/>
                <w:szCs w:val="18"/>
              </w:rPr>
              <w:t>Above and underground asset maintenance, grass cutting, waterways maintenance, environmental services</w:t>
            </w:r>
          </w:p>
        </w:tc>
        <w:tc>
          <w:tcPr>
            <w:tcW w:w="1843" w:type="dxa"/>
          </w:tcPr>
          <w:p w14:paraId="3D0BA36E" w14:textId="3833835B" w:rsidR="00B26C31" w:rsidRPr="000A12E0" w:rsidRDefault="00B26C31" w:rsidP="00B26C31">
            <w:pPr>
              <w:spacing w:line="240" w:lineRule="auto"/>
              <w:jc w:val="right"/>
              <w:rPr>
                <w:color w:val="auto"/>
                <w:sz w:val="18"/>
                <w:szCs w:val="18"/>
              </w:rPr>
            </w:pPr>
            <w:r w:rsidRPr="000A12E0">
              <w:rPr>
                <w:sz w:val="18"/>
                <w:szCs w:val="18"/>
              </w:rPr>
              <w:t>Medium-to-High</w:t>
            </w:r>
          </w:p>
        </w:tc>
        <w:tc>
          <w:tcPr>
            <w:tcW w:w="1134" w:type="dxa"/>
          </w:tcPr>
          <w:p w14:paraId="3C557FE9" w14:textId="5A809CC3" w:rsidR="00B26C31" w:rsidRPr="000A12E0" w:rsidRDefault="00B26C31" w:rsidP="000A12E0">
            <w:pPr>
              <w:spacing w:line="240" w:lineRule="auto"/>
              <w:jc w:val="right"/>
              <w:rPr>
                <w:color w:val="auto"/>
                <w:sz w:val="18"/>
                <w:szCs w:val="18"/>
              </w:rPr>
            </w:pPr>
            <w:r w:rsidRPr="000A12E0">
              <w:rPr>
                <w:color w:val="auto"/>
                <w:sz w:val="18"/>
                <w:szCs w:val="18"/>
              </w:rPr>
              <w:t>22</w:t>
            </w:r>
          </w:p>
        </w:tc>
        <w:tc>
          <w:tcPr>
            <w:tcW w:w="0" w:type="dxa"/>
          </w:tcPr>
          <w:p w14:paraId="66B7C272" w14:textId="130AC1C1" w:rsidR="00B26C31" w:rsidRPr="000A12E0" w:rsidRDefault="00B26C31" w:rsidP="000A12E0">
            <w:pPr>
              <w:spacing w:line="240" w:lineRule="auto"/>
              <w:jc w:val="right"/>
              <w:rPr>
                <w:sz w:val="18"/>
                <w:szCs w:val="18"/>
              </w:rPr>
            </w:pPr>
            <w:r w:rsidRPr="000A12E0">
              <w:rPr>
                <w:sz w:val="18"/>
                <w:szCs w:val="18"/>
              </w:rPr>
              <w:t>18</w:t>
            </w:r>
          </w:p>
        </w:tc>
        <w:tc>
          <w:tcPr>
            <w:tcW w:w="0" w:type="dxa"/>
          </w:tcPr>
          <w:p w14:paraId="57C609AB" w14:textId="7162BC1D" w:rsidR="00B26C31" w:rsidRPr="000A12E0" w:rsidRDefault="00B26C31" w:rsidP="000A12E0">
            <w:pPr>
              <w:spacing w:line="240" w:lineRule="auto"/>
              <w:rPr>
                <w:sz w:val="18"/>
                <w:szCs w:val="18"/>
              </w:rPr>
            </w:pPr>
            <w:r w:rsidRPr="000A12E0">
              <w:rPr>
                <w:sz w:val="18"/>
                <w:szCs w:val="18"/>
              </w:rPr>
              <w:t>Very Low to Medium</w:t>
            </w:r>
          </w:p>
        </w:tc>
      </w:tr>
      <w:tr w:rsidR="00832871" w:rsidRPr="00C1094A" w14:paraId="00EA64A9" w14:textId="636DC062" w:rsidTr="7EC33F05">
        <w:trPr>
          <w:cnfStyle w:val="000000010000" w:firstRow="0" w:lastRow="0" w:firstColumn="0" w:lastColumn="0" w:oddVBand="0" w:evenVBand="0" w:oddHBand="0" w:evenHBand="1" w:firstRowFirstColumn="0" w:firstRowLastColumn="0" w:lastRowFirstColumn="0" w:lastRowLastColumn="0"/>
          <w:trHeight w:val="676"/>
        </w:trPr>
        <w:tc>
          <w:tcPr>
            <w:tcW w:w="3681" w:type="dxa"/>
          </w:tcPr>
          <w:p w14:paraId="44A8B7D9" w14:textId="7AD143C9" w:rsidR="00B26C31" w:rsidRPr="000A12E0" w:rsidRDefault="00B26C31" w:rsidP="00B26C31">
            <w:pPr>
              <w:spacing w:line="240" w:lineRule="auto"/>
              <w:rPr>
                <w:b/>
                <w:bCs/>
                <w:sz w:val="18"/>
                <w:szCs w:val="18"/>
              </w:rPr>
            </w:pPr>
            <w:r w:rsidRPr="000A12E0">
              <w:rPr>
                <w:b/>
                <w:bCs/>
                <w:sz w:val="18"/>
                <w:szCs w:val="18"/>
              </w:rPr>
              <w:t>Professional Services:</w:t>
            </w:r>
          </w:p>
          <w:p w14:paraId="201478B6" w14:textId="387D783D" w:rsidR="00B26C31" w:rsidRPr="000A12E0" w:rsidRDefault="00B26C31" w:rsidP="000A12E0">
            <w:pPr>
              <w:spacing w:line="240" w:lineRule="auto"/>
              <w:rPr>
                <w:sz w:val="18"/>
                <w:szCs w:val="18"/>
              </w:rPr>
            </w:pPr>
            <w:r w:rsidRPr="000A12E0">
              <w:rPr>
                <w:sz w:val="18"/>
                <w:szCs w:val="18"/>
              </w:rPr>
              <w:t>Engineering Services, Staffing Services, Business consulting</w:t>
            </w:r>
          </w:p>
        </w:tc>
        <w:tc>
          <w:tcPr>
            <w:tcW w:w="1843" w:type="dxa"/>
          </w:tcPr>
          <w:p w14:paraId="7294FE83" w14:textId="2B4303F1" w:rsidR="00B26C31" w:rsidRPr="000A12E0" w:rsidDel="00C44BB2" w:rsidRDefault="00B26C31" w:rsidP="00B26C31">
            <w:pPr>
              <w:spacing w:line="240" w:lineRule="auto"/>
              <w:jc w:val="right"/>
              <w:rPr>
                <w:color w:val="auto"/>
                <w:sz w:val="18"/>
                <w:szCs w:val="18"/>
              </w:rPr>
            </w:pPr>
            <w:r w:rsidRPr="000A12E0">
              <w:rPr>
                <w:sz w:val="18"/>
                <w:szCs w:val="18"/>
              </w:rPr>
              <w:t>Low-to-High</w:t>
            </w:r>
          </w:p>
        </w:tc>
        <w:tc>
          <w:tcPr>
            <w:tcW w:w="1134" w:type="dxa"/>
          </w:tcPr>
          <w:p w14:paraId="4C67A9A5" w14:textId="407A9E77" w:rsidR="00B26C31" w:rsidRPr="000A12E0" w:rsidDel="009542AB" w:rsidRDefault="00B26C31" w:rsidP="000A12E0">
            <w:pPr>
              <w:spacing w:line="240" w:lineRule="auto"/>
              <w:jc w:val="right"/>
              <w:rPr>
                <w:color w:val="auto"/>
                <w:sz w:val="18"/>
                <w:szCs w:val="18"/>
              </w:rPr>
            </w:pPr>
            <w:r w:rsidRPr="000A12E0">
              <w:rPr>
                <w:color w:val="auto"/>
                <w:sz w:val="18"/>
                <w:szCs w:val="18"/>
              </w:rPr>
              <w:t>55</w:t>
            </w:r>
          </w:p>
        </w:tc>
        <w:tc>
          <w:tcPr>
            <w:tcW w:w="1275" w:type="dxa"/>
          </w:tcPr>
          <w:p w14:paraId="0FF6090B" w14:textId="3B1E210F" w:rsidR="00B26C31" w:rsidRPr="000A12E0" w:rsidRDefault="00B26C31" w:rsidP="000A12E0">
            <w:pPr>
              <w:spacing w:line="240" w:lineRule="auto"/>
              <w:jc w:val="right"/>
              <w:rPr>
                <w:sz w:val="18"/>
                <w:szCs w:val="18"/>
              </w:rPr>
            </w:pPr>
            <w:r w:rsidRPr="000A12E0">
              <w:rPr>
                <w:sz w:val="18"/>
                <w:szCs w:val="18"/>
              </w:rPr>
              <w:t>33</w:t>
            </w:r>
          </w:p>
        </w:tc>
        <w:tc>
          <w:tcPr>
            <w:tcW w:w="1701" w:type="dxa"/>
          </w:tcPr>
          <w:p w14:paraId="047A5296" w14:textId="74719083" w:rsidR="00B26C31" w:rsidRPr="000A12E0" w:rsidRDefault="00B26C31" w:rsidP="000A12E0">
            <w:pPr>
              <w:spacing w:line="240" w:lineRule="auto"/>
              <w:rPr>
                <w:sz w:val="18"/>
                <w:szCs w:val="18"/>
              </w:rPr>
            </w:pPr>
            <w:r w:rsidRPr="000A12E0">
              <w:rPr>
                <w:sz w:val="18"/>
                <w:szCs w:val="18"/>
              </w:rPr>
              <w:t>Very Low to Medium</w:t>
            </w:r>
          </w:p>
        </w:tc>
      </w:tr>
      <w:tr w:rsidR="003C290D" w:rsidRPr="00C1094A" w14:paraId="2AB999F6" w14:textId="6D0AD134" w:rsidTr="000A12E0">
        <w:trPr>
          <w:trHeight w:val="396"/>
        </w:trPr>
        <w:tc>
          <w:tcPr>
            <w:tcW w:w="3681" w:type="dxa"/>
          </w:tcPr>
          <w:p w14:paraId="124B79F2" w14:textId="77777777" w:rsidR="00B26C31" w:rsidRPr="000A12E0" w:rsidRDefault="00B26C31" w:rsidP="000A12E0">
            <w:pPr>
              <w:spacing w:line="240" w:lineRule="auto"/>
              <w:rPr>
                <w:b/>
                <w:bCs/>
                <w:sz w:val="18"/>
                <w:szCs w:val="18"/>
              </w:rPr>
            </w:pPr>
          </w:p>
        </w:tc>
        <w:tc>
          <w:tcPr>
            <w:tcW w:w="1843" w:type="dxa"/>
          </w:tcPr>
          <w:p w14:paraId="446AB6A5" w14:textId="77777777" w:rsidR="00B26C31" w:rsidRPr="000A12E0" w:rsidDel="00C44BB2" w:rsidRDefault="00B26C31" w:rsidP="00B26C31">
            <w:pPr>
              <w:spacing w:line="240" w:lineRule="auto"/>
              <w:jc w:val="right"/>
              <w:rPr>
                <w:b/>
                <w:bCs/>
                <w:color w:val="auto"/>
                <w:sz w:val="18"/>
                <w:szCs w:val="18"/>
              </w:rPr>
            </w:pPr>
          </w:p>
        </w:tc>
        <w:tc>
          <w:tcPr>
            <w:tcW w:w="1134" w:type="dxa"/>
          </w:tcPr>
          <w:p w14:paraId="7491EC89" w14:textId="180354F1" w:rsidR="00B26C31" w:rsidRPr="000A12E0" w:rsidRDefault="00B26C31" w:rsidP="000A12E0">
            <w:pPr>
              <w:spacing w:line="240" w:lineRule="auto"/>
              <w:jc w:val="right"/>
              <w:rPr>
                <w:b/>
                <w:bCs/>
                <w:color w:val="auto"/>
                <w:sz w:val="18"/>
                <w:szCs w:val="18"/>
              </w:rPr>
            </w:pPr>
            <w:r w:rsidRPr="000A12E0">
              <w:rPr>
                <w:b/>
                <w:bCs/>
                <w:color w:val="auto"/>
                <w:sz w:val="18"/>
                <w:szCs w:val="18"/>
              </w:rPr>
              <w:t>180</w:t>
            </w:r>
          </w:p>
        </w:tc>
        <w:tc>
          <w:tcPr>
            <w:tcW w:w="0" w:type="dxa"/>
          </w:tcPr>
          <w:p w14:paraId="5B7BD6B1" w14:textId="52DE6D87" w:rsidR="00B26C31" w:rsidRPr="000A12E0" w:rsidRDefault="00B26C31" w:rsidP="000A12E0">
            <w:pPr>
              <w:spacing w:line="240" w:lineRule="auto"/>
              <w:jc w:val="right"/>
              <w:rPr>
                <w:b/>
                <w:bCs/>
                <w:sz w:val="18"/>
                <w:szCs w:val="18"/>
              </w:rPr>
            </w:pPr>
            <w:r w:rsidRPr="000A12E0">
              <w:rPr>
                <w:b/>
                <w:bCs/>
                <w:sz w:val="18"/>
                <w:szCs w:val="18"/>
              </w:rPr>
              <w:t>106</w:t>
            </w:r>
          </w:p>
        </w:tc>
        <w:tc>
          <w:tcPr>
            <w:tcW w:w="0" w:type="dxa"/>
          </w:tcPr>
          <w:p w14:paraId="53089720" w14:textId="77777777" w:rsidR="00B26C31" w:rsidRPr="000A12E0" w:rsidRDefault="00B26C31" w:rsidP="000A12E0">
            <w:pPr>
              <w:spacing w:line="240" w:lineRule="auto"/>
              <w:rPr>
                <w:b/>
                <w:bCs/>
                <w:sz w:val="18"/>
                <w:szCs w:val="18"/>
              </w:rPr>
            </w:pPr>
          </w:p>
        </w:tc>
      </w:tr>
    </w:tbl>
    <w:p w14:paraId="12D1C366" w14:textId="77777777" w:rsidR="00B1332C" w:rsidRDefault="00B1332C" w:rsidP="00B1332C">
      <w:pPr>
        <w:jc w:val="both"/>
        <w:rPr>
          <w:rFonts w:asciiTheme="majorHAnsi" w:hAnsiTheme="majorHAnsi"/>
          <w:b/>
        </w:rPr>
      </w:pPr>
    </w:p>
    <w:p w14:paraId="335BE227" w14:textId="77777777" w:rsidR="00D11079" w:rsidRDefault="00D11079" w:rsidP="001B03DA">
      <w:pPr>
        <w:pStyle w:val="Heading3"/>
      </w:pPr>
      <w:bookmarkStart w:id="18" w:name="_Toc213946919"/>
      <w:r w:rsidRPr="00735BA6">
        <w:t xml:space="preserve">Supplier </w:t>
      </w:r>
      <w:r w:rsidRPr="63651AEE">
        <w:t>assessment</w:t>
      </w:r>
      <w:r w:rsidRPr="00735BA6">
        <w:t xml:space="preserve"> findings</w:t>
      </w:r>
      <w:r>
        <w:t xml:space="preserve"> – questionnaire analysis</w:t>
      </w:r>
      <w:bookmarkEnd w:id="18"/>
    </w:p>
    <w:p w14:paraId="7E75F811" w14:textId="77777777" w:rsidR="00D11079" w:rsidRDefault="00D11079" w:rsidP="0059562E">
      <w:pPr>
        <w:jc w:val="both"/>
        <w:rPr>
          <w:sz w:val="20"/>
          <w:szCs w:val="20"/>
        </w:rPr>
      </w:pPr>
      <w:r w:rsidRPr="0059562E">
        <w:rPr>
          <w:sz w:val="20"/>
          <w:szCs w:val="20"/>
        </w:rPr>
        <w:t>The WSAA Self-Assessment Questionnaire aims to better understand how people may be at risk of modern slavery in the operations and supply chain of suppliers in the water sector.</w:t>
      </w:r>
    </w:p>
    <w:p w14:paraId="211C9A49" w14:textId="77777777" w:rsidR="0059562E" w:rsidRPr="0059562E" w:rsidRDefault="0059562E" w:rsidP="0059562E">
      <w:pPr>
        <w:jc w:val="both"/>
        <w:rPr>
          <w:sz w:val="20"/>
          <w:szCs w:val="20"/>
        </w:rPr>
      </w:pPr>
    </w:p>
    <w:p w14:paraId="29916B5E" w14:textId="77777777" w:rsidR="00D11079" w:rsidRDefault="00D11079" w:rsidP="0059562E">
      <w:pPr>
        <w:jc w:val="both"/>
        <w:rPr>
          <w:sz w:val="20"/>
          <w:szCs w:val="20"/>
        </w:rPr>
      </w:pPr>
      <w:r w:rsidRPr="0059562E">
        <w:rPr>
          <w:sz w:val="20"/>
          <w:szCs w:val="20"/>
        </w:rPr>
        <w:t>The assessment was developed through consultation between the water sector organisations to ensure that common suppliers respond to a questionnaire once and also to obtain data on actions to combat modern slavery.</w:t>
      </w:r>
    </w:p>
    <w:p w14:paraId="7816A9D3" w14:textId="77777777" w:rsidR="0059562E" w:rsidRPr="0059562E" w:rsidRDefault="0059562E" w:rsidP="0059562E">
      <w:pPr>
        <w:jc w:val="both"/>
        <w:rPr>
          <w:sz w:val="20"/>
          <w:szCs w:val="20"/>
        </w:rPr>
      </w:pPr>
    </w:p>
    <w:p w14:paraId="2DEE8B1F" w14:textId="42D06910" w:rsidR="00D11079" w:rsidRPr="0059562E" w:rsidRDefault="00D11079" w:rsidP="00D11079">
      <w:pPr>
        <w:jc w:val="both"/>
        <w:rPr>
          <w:sz w:val="20"/>
          <w:szCs w:val="20"/>
        </w:rPr>
      </w:pPr>
      <w:r w:rsidRPr="0059562E">
        <w:rPr>
          <w:sz w:val="20"/>
          <w:szCs w:val="20"/>
        </w:rPr>
        <w:t>The following are results of the 106 questionnaires responded in Informed365</w:t>
      </w:r>
    </w:p>
    <w:p w14:paraId="70C43E1F" w14:textId="77777777" w:rsidR="00107A7B" w:rsidRDefault="00107A7B" w:rsidP="00764ACF">
      <w:pPr>
        <w:rPr>
          <w:b/>
          <w:sz w:val="28"/>
          <w:szCs w:val="28"/>
        </w:rPr>
      </w:pPr>
    </w:p>
    <w:p w14:paraId="19E52C04" w14:textId="77777777" w:rsidR="00107A7B" w:rsidRDefault="00107A7B" w:rsidP="00764ACF">
      <w:pPr>
        <w:rPr>
          <w:b/>
          <w:sz w:val="28"/>
          <w:szCs w:val="28"/>
        </w:rPr>
        <w:sectPr w:rsidR="00107A7B" w:rsidSect="00B86B15">
          <w:headerReference w:type="default" r:id="rId26"/>
          <w:pgSz w:w="11906" w:h="16838" w:code="9"/>
          <w:pgMar w:top="1134" w:right="1134" w:bottom="993" w:left="1134" w:header="567" w:footer="567" w:gutter="0"/>
          <w:cols w:space="708"/>
          <w:docGrid w:linePitch="360"/>
        </w:sectPr>
      </w:pPr>
    </w:p>
    <w:tbl>
      <w:tblPr>
        <w:tblW w:w="0" w:type="auto"/>
        <w:tblLook w:val="04A0" w:firstRow="1" w:lastRow="0" w:firstColumn="1" w:lastColumn="0" w:noHBand="0" w:noVBand="1"/>
      </w:tblPr>
      <w:tblGrid>
        <w:gridCol w:w="3670"/>
        <w:gridCol w:w="1923"/>
        <w:gridCol w:w="1843"/>
        <w:gridCol w:w="1520"/>
        <w:gridCol w:w="1932"/>
        <w:gridCol w:w="3823"/>
      </w:tblGrid>
      <w:tr w:rsidR="00107A7B" w:rsidRPr="0018263C" w14:paraId="503C51F7" w14:textId="77777777" w:rsidTr="00740375">
        <w:tc>
          <w:tcPr>
            <w:tcW w:w="5070" w:type="dxa"/>
            <w:gridSpan w:val="2"/>
          </w:tcPr>
          <w:p w14:paraId="3C11AA7B" w14:textId="27C1CAB5" w:rsidR="00107A7B" w:rsidRPr="0018263C" w:rsidRDefault="00B74E7B">
            <w:pPr>
              <w:rPr>
                <w:bCs/>
                <w:sz w:val="20"/>
                <w:szCs w:val="20"/>
              </w:rPr>
            </w:pPr>
            <w:r>
              <w:rPr>
                <w:bCs/>
                <w:color w:val="auto"/>
                <w:sz w:val="22"/>
                <w:szCs w:val="22"/>
              </w:rPr>
              <w:lastRenderedPageBreak/>
              <w:t>.</w:t>
            </w:r>
            <w:r w:rsidR="00107A7B" w:rsidRPr="0018263C">
              <w:rPr>
                <w:bCs/>
                <w:noProof/>
                <w:sz w:val="20"/>
                <w:szCs w:val="20"/>
              </w:rPr>
              <w:drawing>
                <wp:inline distT="0" distB="0" distL="0" distR="0" wp14:anchorId="042B5825" wp14:editId="5C9EA821">
                  <wp:extent cx="2767054" cy="2767054"/>
                  <wp:effectExtent l="0" t="0" r="0" b="0"/>
                  <wp:docPr id="975299311" name="Picture 5" descr="A graph showing results on Governance and Controls for suppliers who responded to the Melbourne Water Modern Slavery question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99311" name="Picture 5" descr="A graph showing results on Governance and Controls for suppliers who responded to the Melbourne Water Modern Slavery questionnair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77276" cy="2777276"/>
                          </a:xfrm>
                          <a:prstGeom prst="rect">
                            <a:avLst/>
                          </a:prstGeom>
                        </pic:spPr>
                      </pic:pic>
                    </a:graphicData>
                  </a:graphic>
                </wp:inline>
              </w:drawing>
            </w:r>
          </w:p>
        </w:tc>
        <w:tc>
          <w:tcPr>
            <w:tcW w:w="9641" w:type="dxa"/>
            <w:gridSpan w:val="4"/>
          </w:tcPr>
          <w:p w14:paraId="4D19E617" w14:textId="31E19085" w:rsidR="009D5B06" w:rsidRPr="002721D7" w:rsidRDefault="00454743" w:rsidP="00C61B99">
            <w:pPr>
              <w:pStyle w:val="ListBullet"/>
              <w:tabs>
                <w:tab w:val="clear" w:pos="360"/>
              </w:tabs>
              <w:ind w:left="0" w:firstLine="0"/>
              <w:jc w:val="both"/>
              <w:rPr>
                <w:sz w:val="18"/>
                <w:szCs w:val="18"/>
              </w:rPr>
            </w:pPr>
            <w:r w:rsidRPr="00E813F1">
              <w:rPr>
                <w:b/>
                <w:bCs/>
                <w:sz w:val="18"/>
                <w:szCs w:val="18"/>
              </w:rPr>
              <w:t xml:space="preserve">Governance and </w:t>
            </w:r>
            <w:r w:rsidR="005079B3" w:rsidRPr="63651AEE">
              <w:rPr>
                <w:b/>
                <w:bCs/>
                <w:sz w:val="18"/>
                <w:szCs w:val="18"/>
              </w:rPr>
              <w:t>c</w:t>
            </w:r>
            <w:r w:rsidR="4FD601F3" w:rsidRPr="63651AEE">
              <w:rPr>
                <w:b/>
                <w:bCs/>
                <w:sz w:val="18"/>
                <w:szCs w:val="18"/>
              </w:rPr>
              <w:t>ontrols</w:t>
            </w:r>
            <w:r w:rsidRPr="002721D7">
              <w:rPr>
                <w:sz w:val="18"/>
                <w:szCs w:val="18"/>
              </w:rPr>
              <w:t xml:space="preserve"> questions allow </w:t>
            </w:r>
            <w:r w:rsidR="00A71A05" w:rsidRPr="002721D7">
              <w:rPr>
                <w:sz w:val="18"/>
                <w:szCs w:val="18"/>
              </w:rPr>
              <w:t xml:space="preserve">Melbourne Water to understand the obligations that our suppliers have to comply with the Modern Slavery Act 2018 and any </w:t>
            </w:r>
            <w:r w:rsidR="00F56857" w:rsidRPr="002721D7">
              <w:rPr>
                <w:sz w:val="18"/>
                <w:szCs w:val="18"/>
              </w:rPr>
              <w:t xml:space="preserve">tangible actions our suppliers are taking </w:t>
            </w:r>
            <w:r w:rsidR="00FA555E" w:rsidRPr="002721D7">
              <w:rPr>
                <w:sz w:val="18"/>
                <w:szCs w:val="18"/>
              </w:rPr>
              <w:t>to ensure their employees, contractors and suppliers understand their rights and have</w:t>
            </w:r>
            <w:r w:rsidR="00AC79CC" w:rsidRPr="002721D7">
              <w:rPr>
                <w:sz w:val="18"/>
                <w:szCs w:val="18"/>
              </w:rPr>
              <w:t xml:space="preserve"> </w:t>
            </w:r>
            <w:r w:rsidR="009418B2" w:rsidRPr="002721D7">
              <w:rPr>
                <w:sz w:val="18"/>
                <w:szCs w:val="18"/>
              </w:rPr>
              <w:t>grievance</w:t>
            </w:r>
            <w:r w:rsidR="00FA555E" w:rsidRPr="002721D7">
              <w:rPr>
                <w:sz w:val="18"/>
                <w:szCs w:val="18"/>
              </w:rPr>
              <w:t xml:space="preserve"> </w:t>
            </w:r>
            <w:r w:rsidR="00753AB1" w:rsidRPr="002721D7">
              <w:rPr>
                <w:sz w:val="18"/>
                <w:szCs w:val="18"/>
              </w:rPr>
              <w:t xml:space="preserve">mechanisms to </w:t>
            </w:r>
            <w:r w:rsidR="00B673D0" w:rsidRPr="002721D7">
              <w:rPr>
                <w:sz w:val="18"/>
                <w:szCs w:val="18"/>
              </w:rPr>
              <w:t>ensure their voices are heard, if their rights are not being respected.</w:t>
            </w:r>
          </w:p>
          <w:p w14:paraId="6FD8DCB0" w14:textId="77777777" w:rsidR="00AC64C9" w:rsidRPr="002721D7" w:rsidRDefault="00AC64C9" w:rsidP="00C61B99">
            <w:pPr>
              <w:pStyle w:val="ListBullet"/>
              <w:tabs>
                <w:tab w:val="clear" w:pos="360"/>
              </w:tabs>
              <w:ind w:left="0" w:firstLine="0"/>
              <w:jc w:val="both"/>
              <w:rPr>
                <w:sz w:val="18"/>
                <w:szCs w:val="18"/>
              </w:rPr>
            </w:pPr>
          </w:p>
          <w:p w14:paraId="4F7890C1" w14:textId="5DDB7AD5" w:rsidR="00AC64C9" w:rsidRPr="002721D7" w:rsidRDefault="00AE3089" w:rsidP="00C61B99">
            <w:pPr>
              <w:pStyle w:val="ListBullet"/>
              <w:tabs>
                <w:tab w:val="clear" w:pos="360"/>
              </w:tabs>
              <w:ind w:left="0" w:firstLine="0"/>
              <w:jc w:val="both"/>
              <w:rPr>
                <w:sz w:val="18"/>
                <w:szCs w:val="18"/>
              </w:rPr>
            </w:pPr>
            <w:r w:rsidRPr="002721D7">
              <w:rPr>
                <w:sz w:val="18"/>
                <w:szCs w:val="18"/>
              </w:rPr>
              <w:t>K</w:t>
            </w:r>
            <w:r w:rsidR="00AC64C9" w:rsidRPr="002721D7">
              <w:rPr>
                <w:sz w:val="18"/>
                <w:szCs w:val="18"/>
              </w:rPr>
              <w:t xml:space="preserve">ey findings in </w:t>
            </w:r>
            <w:r w:rsidR="015DF24A" w:rsidRPr="63651AEE">
              <w:rPr>
                <w:sz w:val="18"/>
                <w:szCs w:val="18"/>
              </w:rPr>
              <w:t>g</w:t>
            </w:r>
            <w:r w:rsidR="667E655C" w:rsidRPr="63651AEE">
              <w:rPr>
                <w:sz w:val="18"/>
                <w:szCs w:val="18"/>
              </w:rPr>
              <w:t>overnance</w:t>
            </w:r>
            <w:r w:rsidRPr="002721D7">
              <w:rPr>
                <w:sz w:val="18"/>
                <w:szCs w:val="18"/>
              </w:rPr>
              <w:t xml:space="preserve"> and controls:</w:t>
            </w:r>
          </w:p>
          <w:p w14:paraId="0CC60774" w14:textId="291EC898" w:rsidR="00107A7B" w:rsidRPr="002721D7" w:rsidRDefault="009D5B06" w:rsidP="00C61B99">
            <w:pPr>
              <w:pStyle w:val="ListBullet"/>
              <w:numPr>
                <w:ilvl w:val="0"/>
                <w:numId w:val="22"/>
              </w:numPr>
              <w:jc w:val="both"/>
              <w:rPr>
                <w:sz w:val="18"/>
                <w:szCs w:val="18"/>
              </w:rPr>
            </w:pPr>
            <w:r w:rsidRPr="002721D7">
              <w:rPr>
                <w:sz w:val="18"/>
                <w:szCs w:val="18"/>
              </w:rPr>
              <w:t>A quarter of</w:t>
            </w:r>
            <w:r w:rsidR="00107A7B" w:rsidRPr="002721D7">
              <w:rPr>
                <w:sz w:val="18"/>
                <w:szCs w:val="18"/>
              </w:rPr>
              <w:t xml:space="preserve"> our suppliers have obligations to report through a Modern Slavery Statement to </w:t>
            </w:r>
            <w:r w:rsidR="00722BF7" w:rsidRPr="002721D7">
              <w:rPr>
                <w:sz w:val="18"/>
                <w:szCs w:val="18"/>
              </w:rPr>
              <w:t xml:space="preserve">the </w:t>
            </w:r>
            <w:r w:rsidR="00107A7B" w:rsidRPr="002721D7">
              <w:rPr>
                <w:sz w:val="18"/>
                <w:szCs w:val="18"/>
              </w:rPr>
              <w:t xml:space="preserve">Attorney General. </w:t>
            </w:r>
            <w:r w:rsidR="00AE3089" w:rsidRPr="002721D7">
              <w:rPr>
                <w:sz w:val="18"/>
                <w:szCs w:val="18"/>
              </w:rPr>
              <w:t xml:space="preserve">Therefore, three quarters of our </w:t>
            </w:r>
            <w:r w:rsidR="00931F48" w:rsidRPr="002721D7">
              <w:rPr>
                <w:sz w:val="18"/>
                <w:szCs w:val="18"/>
              </w:rPr>
              <w:t>respondents</w:t>
            </w:r>
            <w:r w:rsidR="00AE3089" w:rsidRPr="002721D7">
              <w:rPr>
                <w:sz w:val="18"/>
                <w:szCs w:val="18"/>
              </w:rPr>
              <w:t xml:space="preserve"> </w:t>
            </w:r>
            <w:r w:rsidR="007077EF" w:rsidRPr="002721D7">
              <w:rPr>
                <w:sz w:val="18"/>
                <w:szCs w:val="18"/>
              </w:rPr>
              <w:t xml:space="preserve">report their </w:t>
            </w:r>
            <w:r w:rsidR="00FD69D5" w:rsidRPr="002721D7">
              <w:rPr>
                <w:sz w:val="18"/>
                <w:szCs w:val="18"/>
              </w:rPr>
              <w:t xml:space="preserve">risks and actions through </w:t>
            </w:r>
            <w:r w:rsidR="0062558E" w:rsidRPr="002721D7">
              <w:rPr>
                <w:sz w:val="18"/>
                <w:szCs w:val="18"/>
              </w:rPr>
              <w:t>this questionnaire</w:t>
            </w:r>
            <w:r w:rsidR="00107A7B" w:rsidRPr="002721D7">
              <w:rPr>
                <w:sz w:val="18"/>
                <w:szCs w:val="18"/>
              </w:rPr>
              <w:t>.</w:t>
            </w:r>
          </w:p>
          <w:p w14:paraId="2418ADA8" w14:textId="384CC2BB" w:rsidR="00107A7B" w:rsidRPr="002721D7" w:rsidRDefault="00474C4E" w:rsidP="00C61B99">
            <w:pPr>
              <w:pStyle w:val="ListBullet"/>
              <w:numPr>
                <w:ilvl w:val="0"/>
                <w:numId w:val="22"/>
              </w:numPr>
              <w:jc w:val="both"/>
              <w:rPr>
                <w:sz w:val="18"/>
                <w:szCs w:val="18"/>
              </w:rPr>
            </w:pPr>
            <w:r w:rsidRPr="002721D7">
              <w:rPr>
                <w:sz w:val="18"/>
                <w:szCs w:val="18"/>
              </w:rPr>
              <w:t>The majority of</w:t>
            </w:r>
            <w:r w:rsidR="00107A7B" w:rsidRPr="002721D7">
              <w:rPr>
                <w:sz w:val="18"/>
                <w:szCs w:val="18"/>
              </w:rPr>
              <w:t xml:space="preserve"> respondents have at least 1 grievance mechanism available to their employees.</w:t>
            </w:r>
          </w:p>
          <w:p w14:paraId="3B7D47E8" w14:textId="637A69F3" w:rsidR="00107A7B" w:rsidRPr="0042080A" w:rsidRDefault="00107A7B" w:rsidP="004A5933">
            <w:pPr>
              <w:pStyle w:val="ListBullet"/>
              <w:numPr>
                <w:ilvl w:val="0"/>
                <w:numId w:val="22"/>
              </w:numPr>
              <w:jc w:val="both"/>
              <w:rPr>
                <w:sz w:val="20"/>
                <w:szCs w:val="20"/>
              </w:rPr>
            </w:pPr>
            <w:r w:rsidRPr="002721D7">
              <w:rPr>
                <w:sz w:val="18"/>
                <w:szCs w:val="18"/>
              </w:rPr>
              <w:t xml:space="preserve">Over </w:t>
            </w:r>
            <w:r w:rsidR="00300106" w:rsidRPr="002721D7">
              <w:rPr>
                <w:sz w:val="18"/>
                <w:szCs w:val="18"/>
              </w:rPr>
              <w:t>half</w:t>
            </w:r>
            <w:r w:rsidRPr="002721D7">
              <w:rPr>
                <w:sz w:val="18"/>
                <w:szCs w:val="18"/>
              </w:rPr>
              <w:t xml:space="preserve"> of respondents have provided </w:t>
            </w:r>
            <w:r w:rsidR="057A4845" w:rsidRPr="002721D7">
              <w:rPr>
                <w:sz w:val="18"/>
                <w:szCs w:val="18"/>
              </w:rPr>
              <w:t xml:space="preserve">modern slavery </w:t>
            </w:r>
            <w:r w:rsidRPr="002721D7">
              <w:rPr>
                <w:sz w:val="18"/>
                <w:szCs w:val="18"/>
              </w:rPr>
              <w:t>training to either all their staff or specific departments.</w:t>
            </w:r>
            <w:r w:rsidR="00BB10BA" w:rsidRPr="002721D7">
              <w:rPr>
                <w:sz w:val="18"/>
                <w:szCs w:val="18"/>
              </w:rPr>
              <w:t xml:space="preserve"> </w:t>
            </w:r>
            <w:r w:rsidR="003B76DE" w:rsidRPr="002721D7">
              <w:rPr>
                <w:sz w:val="18"/>
                <w:szCs w:val="18"/>
              </w:rPr>
              <w:t xml:space="preserve">For the suppliers that do not provide training, </w:t>
            </w:r>
            <w:r w:rsidR="00A770D0" w:rsidRPr="002721D7">
              <w:rPr>
                <w:sz w:val="18"/>
                <w:szCs w:val="18"/>
              </w:rPr>
              <w:t xml:space="preserve">14% have plans to </w:t>
            </w:r>
            <w:r w:rsidR="002B41F9" w:rsidRPr="002721D7">
              <w:rPr>
                <w:sz w:val="18"/>
                <w:szCs w:val="18"/>
              </w:rPr>
              <w:t>provide it in the next 12 months and 17% don’t have plans to provide training.</w:t>
            </w:r>
          </w:p>
        </w:tc>
      </w:tr>
      <w:tr w:rsidR="00107A7B" w:rsidRPr="0018263C" w14:paraId="4160A964" w14:textId="77777777" w:rsidTr="00740375">
        <w:trPr>
          <w:trHeight w:val="300"/>
        </w:trPr>
        <w:tc>
          <w:tcPr>
            <w:tcW w:w="8937" w:type="dxa"/>
            <w:gridSpan w:val="4"/>
          </w:tcPr>
          <w:p w14:paraId="4727BD95" w14:textId="50786F23" w:rsidR="00107A7B" w:rsidRPr="00E813F1" w:rsidRDefault="004754D2" w:rsidP="00143A9E">
            <w:pPr>
              <w:pStyle w:val="ListBullet"/>
              <w:tabs>
                <w:tab w:val="clear" w:pos="360"/>
              </w:tabs>
              <w:ind w:left="0" w:firstLine="0"/>
              <w:jc w:val="both"/>
              <w:rPr>
                <w:sz w:val="18"/>
                <w:szCs w:val="18"/>
              </w:rPr>
            </w:pPr>
            <w:r w:rsidRPr="00E813F1">
              <w:rPr>
                <w:b/>
                <w:bCs/>
                <w:sz w:val="18"/>
                <w:szCs w:val="18"/>
              </w:rPr>
              <w:lastRenderedPageBreak/>
              <w:t xml:space="preserve">Employment </w:t>
            </w:r>
            <w:r w:rsidR="4B7991E3" w:rsidRPr="63651AEE">
              <w:rPr>
                <w:b/>
                <w:bCs/>
                <w:sz w:val="18"/>
                <w:szCs w:val="18"/>
              </w:rPr>
              <w:t>c</w:t>
            </w:r>
            <w:r w:rsidR="17317B5D" w:rsidRPr="63651AEE">
              <w:rPr>
                <w:b/>
                <w:bCs/>
                <w:sz w:val="18"/>
                <w:szCs w:val="18"/>
              </w:rPr>
              <w:t>onditions</w:t>
            </w:r>
            <w:r w:rsidRPr="00E813F1">
              <w:rPr>
                <w:sz w:val="18"/>
                <w:szCs w:val="18"/>
              </w:rPr>
              <w:t xml:space="preserve"> questions help determine </w:t>
            </w:r>
            <w:r w:rsidR="007A296D" w:rsidRPr="00E813F1">
              <w:rPr>
                <w:sz w:val="18"/>
                <w:szCs w:val="18"/>
              </w:rPr>
              <w:t xml:space="preserve">whether suppliers are identifying and managing modern slavery risks </w:t>
            </w:r>
            <w:r w:rsidR="00737BD9" w:rsidRPr="00E813F1">
              <w:rPr>
                <w:sz w:val="18"/>
                <w:szCs w:val="18"/>
              </w:rPr>
              <w:t>caused</w:t>
            </w:r>
            <w:r w:rsidR="002A337C" w:rsidRPr="00E813F1">
              <w:rPr>
                <w:sz w:val="18"/>
                <w:szCs w:val="18"/>
              </w:rPr>
              <w:t xml:space="preserve"> by </w:t>
            </w:r>
            <w:r w:rsidR="00737BD9" w:rsidRPr="00E813F1">
              <w:rPr>
                <w:sz w:val="18"/>
                <w:szCs w:val="18"/>
              </w:rPr>
              <w:t>employment</w:t>
            </w:r>
            <w:r w:rsidR="002A337C" w:rsidRPr="00E813F1">
              <w:rPr>
                <w:sz w:val="18"/>
                <w:szCs w:val="18"/>
              </w:rPr>
              <w:t xml:space="preserve"> </w:t>
            </w:r>
            <w:r w:rsidR="002121D2" w:rsidRPr="00E813F1">
              <w:rPr>
                <w:sz w:val="18"/>
                <w:szCs w:val="18"/>
              </w:rPr>
              <w:t xml:space="preserve">of vulnerable cohorts (for example, migrants, </w:t>
            </w:r>
            <w:r w:rsidR="00737BD9" w:rsidRPr="00E813F1">
              <w:rPr>
                <w:sz w:val="18"/>
                <w:szCs w:val="18"/>
              </w:rPr>
              <w:t>low skilled roles)</w:t>
            </w:r>
            <w:r w:rsidR="00A32842" w:rsidRPr="00E813F1">
              <w:rPr>
                <w:sz w:val="18"/>
                <w:szCs w:val="18"/>
              </w:rPr>
              <w:t>.</w:t>
            </w:r>
          </w:p>
          <w:p w14:paraId="400E671D" w14:textId="77777777" w:rsidR="00734511" w:rsidRPr="00E813F1" w:rsidRDefault="00734511" w:rsidP="00143A9E">
            <w:pPr>
              <w:pStyle w:val="ListBullet"/>
              <w:tabs>
                <w:tab w:val="clear" w:pos="360"/>
              </w:tabs>
              <w:ind w:left="0" w:firstLine="0"/>
              <w:jc w:val="both"/>
              <w:rPr>
                <w:sz w:val="18"/>
                <w:szCs w:val="18"/>
              </w:rPr>
            </w:pPr>
          </w:p>
          <w:p w14:paraId="708CFD7C" w14:textId="77777777" w:rsidR="00D0168E" w:rsidRPr="00E813F1" w:rsidRDefault="00734511" w:rsidP="00143A9E">
            <w:pPr>
              <w:pStyle w:val="ListBullet"/>
              <w:tabs>
                <w:tab w:val="clear" w:pos="360"/>
              </w:tabs>
              <w:ind w:left="0" w:firstLine="0"/>
              <w:jc w:val="both"/>
              <w:rPr>
                <w:sz w:val="18"/>
                <w:szCs w:val="18"/>
              </w:rPr>
            </w:pPr>
            <w:r w:rsidRPr="00E813F1">
              <w:rPr>
                <w:sz w:val="18"/>
                <w:szCs w:val="18"/>
              </w:rPr>
              <w:t>For the reporting period</w:t>
            </w:r>
            <w:r w:rsidR="00D0168E" w:rsidRPr="00E813F1">
              <w:rPr>
                <w:sz w:val="18"/>
                <w:szCs w:val="18"/>
              </w:rPr>
              <w:t>:</w:t>
            </w:r>
          </w:p>
          <w:p w14:paraId="1A29630B" w14:textId="111B6519" w:rsidR="00734511" w:rsidRPr="00E813F1" w:rsidRDefault="405A5F7A" w:rsidP="00D0168E">
            <w:pPr>
              <w:pStyle w:val="ListBullet"/>
              <w:numPr>
                <w:ilvl w:val="0"/>
                <w:numId w:val="28"/>
              </w:numPr>
              <w:jc w:val="both"/>
              <w:rPr>
                <w:sz w:val="18"/>
                <w:szCs w:val="18"/>
              </w:rPr>
            </w:pPr>
            <w:r w:rsidRPr="63651AEE">
              <w:rPr>
                <w:sz w:val="18"/>
                <w:szCs w:val="18"/>
              </w:rPr>
              <w:t>A</w:t>
            </w:r>
            <w:r w:rsidR="5C4C371C" w:rsidRPr="63651AEE">
              <w:rPr>
                <w:sz w:val="18"/>
                <w:szCs w:val="18"/>
              </w:rPr>
              <w:t>ll</w:t>
            </w:r>
            <w:r w:rsidR="00734511" w:rsidRPr="00E813F1">
              <w:rPr>
                <w:sz w:val="18"/>
                <w:szCs w:val="18"/>
              </w:rPr>
              <w:t xml:space="preserve"> respondents stated to comply with the law in terms of rights and employee due diligence.</w:t>
            </w:r>
          </w:p>
          <w:p w14:paraId="77A48819" w14:textId="77777777" w:rsidR="00734511" w:rsidRPr="00E813F1" w:rsidRDefault="00734511" w:rsidP="00D0168E">
            <w:pPr>
              <w:pStyle w:val="ListBullet"/>
              <w:numPr>
                <w:ilvl w:val="0"/>
                <w:numId w:val="28"/>
              </w:numPr>
              <w:jc w:val="both"/>
              <w:rPr>
                <w:sz w:val="18"/>
                <w:szCs w:val="18"/>
              </w:rPr>
            </w:pPr>
            <w:r w:rsidRPr="00E813F1">
              <w:rPr>
                <w:sz w:val="18"/>
                <w:szCs w:val="18"/>
              </w:rPr>
              <w:t>Where suppliers recruit personnel from overseas, they verify</w:t>
            </w:r>
            <w:r w:rsidR="00590214" w:rsidRPr="00E813F1">
              <w:rPr>
                <w:sz w:val="18"/>
                <w:szCs w:val="18"/>
              </w:rPr>
              <w:t xml:space="preserve"> employee eligibility and are provided with written contracts.</w:t>
            </w:r>
          </w:p>
          <w:p w14:paraId="58318C8B" w14:textId="1E681AE1" w:rsidR="007051E2" w:rsidRPr="00E813F1" w:rsidRDefault="007051E2" w:rsidP="00D0168E">
            <w:pPr>
              <w:pStyle w:val="ListBullet"/>
              <w:numPr>
                <w:ilvl w:val="0"/>
                <w:numId w:val="28"/>
              </w:numPr>
              <w:jc w:val="both"/>
              <w:rPr>
                <w:sz w:val="18"/>
                <w:szCs w:val="18"/>
              </w:rPr>
            </w:pPr>
            <w:r w:rsidRPr="00E813F1">
              <w:rPr>
                <w:sz w:val="18"/>
                <w:szCs w:val="18"/>
              </w:rPr>
              <w:t>Only 2 out of the 106 respondents have used both licensed and unlicensed labour hire providers.</w:t>
            </w:r>
          </w:p>
        </w:tc>
        <w:tc>
          <w:tcPr>
            <w:tcW w:w="5774" w:type="dxa"/>
            <w:gridSpan w:val="2"/>
          </w:tcPr>
          <w:p w14:paraId="7FE9A4B5" w14:textId="77777777" w:rsidR="00107A7B" w:rsidRPr="00E813F1" w:rsidRDefault="00107A7B">
            <w:pPr>
              <w:pStyle w:val="ListBullet"/>
              <w:tabs>
                <w:tab w:val="clear" w:pos="360"/>
              </w:tabs>
              <w:ind w:left="0" w:firstLine="0"/>
              <w:jc w:val="center"/>
              <w:rPr>
                <w:sz w:val="18"/>
                <w:szCs w:val="18"/>
              </w:rPr>
            </w:pPr>
            <w:r w:rsidRPr="00E813F1">
              <w:rPr>
                <w:noProof/>
                <w:sz w:val="18"/>
                <w:szCs w:val="18"/>
              </w:rPr>
              <w:drawing>
                <wp:inline distT="0" distB="0" distL="0" distR="0" wp14:anchorId="123E7B7B" wp14:editId="3125B733">
                  <wp:extent cx="2694167" cy="2694167"/>
                  <wp:effectExtent l="0" t="0" r="0" b="0"/>
                  <wp:docPr id="1644270180" name="Picture 6" descr="A graphic showing data for 'Employment Conditions' from the suppliers who responded to the Modern Slavery asse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270180" name="Picture 6" descr="A graphic showing data for 'Employment Conditions' from the suppliers who responded to the Modern Slavery assesemen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03807" cy="2703807"/>
                          </a:xfrm>
                          <a:prstGeom prst="rect">
                            <a:avLst/>
                          </a:prstGeom>
                        </pic:spPr>
                      </pic:pic>
                    </a:graphicData>
                  </a:graphic>
                </wp:inline>
              </w:drawing>
            </w:r>
          </w:p>
        </w:tc>
      </w:tr>
      <w:tr w:rsidR="002F7A22" w:rsidRPr="00E813F1" w14:paraId="070FD38C" w14:textId="77777777" w:rsidTr="00740375">
        <w:tc>
          <w:tcPr>
            <w:tcW w:w="5070" w:type="dxa"/>
            <w:gridSpan w:val="2"/>
          </w:tcPr>
          <w:p w14:paraId="3AED98FD" w14:textId="77777777" w:rsidR="002F7A22" w:rsidRPr="0018263C" w:rsidRDefault="002F7A22" w:rsidP="002F7A22">
            <w:pPr>
              <w:pStyle w:val="ListBullet"/>
              <w:tabs>
                <w:tab w:val="clear" w:pos="360"/>
              </w:tabs>
              <w:ind w:left="0" w:firstLine="0"/>
              <w:jc w:val="center"/>
            </w:pPr>
            <w:r>
              <w:rPr>
                <w:noProof/>
              </w:rPr>
              <w:drawing>
                <wp:inline distT="0" distB="0" distL="0" distR="0" wp14:anchorId="0027638C" wp14:editId="49A4F0EC">
                  <wp:extent cx="2932445" cy="2932445"/>
                  <wp:effectExtent l="0" t="0" r="1270" b="1270"/>
                  <wp:docPr id="1689280628" name="Picture 7" descr="A diagram showing levels of supply chain visibility for ou suppl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80628" name="Picture 7" descr="A diagram showing levels of supply chain visibility for ou suppliers."/>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32445" cy="2932445"/>
                          </a:xfrm>
                          <a:prstGeom prst="rect">
                            <a:avLst/>
                          </a:prstGeom>
                        </pic:spPr>
                      </pic:pic>
                    </a:graphicData>
                  </a:graphic>
                </wp:inline>
              </w:drawing>
            </w:r>
          </w:p>
        </w:tc>
        <w:tc>
          <w:tcPr>
            <w:tcW w:w="9641" w:type="dxa"/>
            <w:gridSpan w:val="4"/>
          </w:tcPr>
          <w:p w14:paraId="49DAD764" w14:textId="77777777" w:rsidR="00C04107" w:rsidRDefault="00C04107">
            <w:pPr>
              <w:pStyle w:val="ListBullet"/>
              <w:tabs>
                <w:tab w:val="clear" w:pos="360"/>
              </w:tabs>
              <w:ind w:left="0" w:firstLine="0"/>
              <w:jc w:val="both"/>
              <w:rPr>
                <w:sz w:val="18"/>
                <w:szCs w:val="18"/>
              </w:rPr>
            </w:pPr>
          </w:p>
          <w:p w14:paraId="43C6677C" w14:textId="091370CB" w:rsidR="002F7A22" w:rsidRPr="00E813F1" w:rsidRDefault="002F7A22">
            <w:pPr>
              <w:pStyle w:val="ListBullet"/>
              <w:tabs>
                <w:tab w:val="clear" w:pos="360"/>
              </w:tabs>
              <w:ind w:left="0" w:firstLine="0"/>
              <w:jc w:val="both"/>
              <w:rPr>
                <w:sz w:val="18"/>
                <w:szCs w:val="18"/>
              </w:rPr>
            </w:pPr>
            <w:r w:rsidRPr="00E813F1">
              <w:rPr>
                <w:sz w:val="18"/>
                <w:szCs w:val="18"/>
              </w:rPr>
              <w:t>Visibility across supply chains remains mixed.  While the majority of our suppliers have identified major Tier 1 suppliers and have started efforts into mapping their supply chain, only a fifth of respondents have fully mapped their supply chain at Tier 1 and Tier 2 levels.</w:t>
            </w:r>
          </w:p>
          <w:p w14:paraId="2D7CDFE2" w14:textId="77777777" w:rsidR="002F7A22" w:rsidRPr="00E813F1" w:rsidRDefault="002F7A22">
            <w:pPr>
              <w:pStyle w:val="ListBullet"/>
              <w:tabs>
                <w:tab w:val="clear" w:pos="360"/>
              </w:tabs>
              <w:ind w:left="0" w:firstLine="0"/>
              <w:jc w:val="both"/>
              <w:rPr>
                <w:sz w:val="18"/>
                <w:szCs w:val="18"/>
              </w:rPr>
            </w:pPr>
          </w:p>
          <w:p w14:paraId="2AA5A0CB" w14:textId="77777777" w:rsidR="002F7A22" w:rsidRPr="00E813F1" w:rsidRDefault="002F7A22">
            <w:pPr>
              <w:pStyle w:val="ListBullet"/>
              <w:numPr>
                <w:ilvl w:val="0"/>
                <w:numId w:val="27"/>
              </w:numPr>
              <w:jc w:val="both"/>
              <w:rPr>
                <w:sz w:val="18"/>
                <w:szCs w:val="18"/>
              </w:rPr>
            </w:pPr>
            <w:r w:rsidRPr="00E813F1">
              <w:rPr>
                <w:sz w:val="18"/>
                <w:szCs w:val="18"/>
              </w:rPr>
              <w:t xml:space="preserve">A minority of our suppliers reported to have suppliers in high risk countries and 13% remain unsure. </w:t>
            </w:r>
          </w:p>
          <w:p w14:paraId="2F164E5C" w14:textId="77777777" w:rsidR="002F7A22" w:rsidRPr="00E813F1" w:rsidRDefault="002F7A22">
            <w:pPr>
              <w:pStyle w:val="ListBullet"/>
              <w:numPr>
                <w:ilvl w:val="0"/>
                <w:numId w:val="27"/>
              </w:numPr>
              <w:jc w:val="both"/>
              <w:rPr>
                <w:sz w:val="18"/>
                <w:szCs w:val="18"/>
              </w:rPr>
            </w:pPr>
            <w:r w:rsidRPr="00E813F1">
              <w:rPr>
                <w:sz w:val="18"/>
                <w:szCs w:val="18"/>
              </w:rPr>
              <w:t xml:space="preserve">A minority of suppliers also belongs to industries with inherent high risk of modern slavery such as: metals, steel and mining, textiles, and agricultural materials. </w:t>
            </w:r>
          </w:p>
          <w:p w14:paraId="05C8E542" w14:textId="77777777" w:rsidR="002F7A22" w:rsidRPr="00E813F1" w:rsidRDefault="002F7A22">
            <w:pPr>
              <w:pStyle w:val="ListBullet"/>
              <w:numPr>
                <w:ilvl w:val="0"/>
                <w:numId w:val="27"/>
              </w:numPr>
              <w:jc w:val="both"/>
              <w:rPr>
                <w:sz w:val="18"/>
                <w:szCs w:val="18"/>
              </w:rPr>
            </w:pPr>
            <w:r w:rsidRPr="00E813F1">
              <w:rPr>
                <w:sz w:val="18"/>
                <w:szCs w:val="18"/>
              </w:rPr>
              <w:t>During the reporting period, 2 suppliers stated to have found instances of modern slavery in their supply chain.  Both suppliers are mandated to report a Modern Slavery Statement to Attorney General.  Upon further investigation, only one supplier had found instances beyond their Tier 2 suppliers and is currently working on remediating the issue.</w:t>
            </w:r>
          </w:p>
        </w:tc>
      </w:tr>
      <w:tr w:rsidR="002F7A22" w14:paraId="6B7EF26E" w14:textId="77777777" w:rsidTr="00740375">
        <w:tc>
          <w:tcPr>
            <w:tcW w:w="3675" w:type="dxa"/>
          </w:tcPr>
          <w:p w14:paraId="053348AD" w14:textId="4523D49F" w:rsidR="002F7A22" w:rsidRDefault="002F7A22">
            <w:pPr>
              <w:pStyle w:val="ListBullet"/>
              <w:tabs>
                <w:tab w:val="clear" w:pos="360"/>
              </w:tabs>
              <w:ind w:left="0" w:firstLine="0"/>
              <w:jc w:val="both"/>
              <w:rPr>
                <w:sz w:val="20"/>
                <w:szCs w:val="20"/>
              </w:rPr>
            </w:pPr>
          </w:p>
          <w:p w14:paraId="1B77CBC6" w14:textId="6CFB03FD" w:rsidR="002F7A22" w:rsidRDefault="002F7A22">
            <w:pPr>
              <w:pStyle w:val="ListBullet"/>
              <w:tabs>
                <w:tab w:val="clear" w:pos="360"/>
              </w:tabs>
              <w:ind w:left="0" w:firstLine="0"/>
              <w:jc w:val="both"/>
              <w:rPr>
                <w:sz w:val="20"/>
                <w:szCs w:val="20"/>
              </w:rPr>
            </w:pPr>
            <w:r>
              <w:rPr>
                <w:noProof/>
                <w:sz w:val="20"/>
                <w:szCs w:val="20"/>
              </w:rPr>
              <w:drawing>
                <wp:inline distT="0" distB="0" distL="0" distR="0" wp14:anchorId="7F039F43" wp14:editId="6A5D4362">
                  <wp:extent cx="2299648" cy="2299648"/>
                  <wp:effectExtent l="0" t="0" r="5715" b="5715"/>
                  <wp:docPr id="1963674872" name="Picture 1" descr="A donut graph showing the country exposure of our supply chai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674872" name="Picture 1" descr="A donut graph showing the country exposure of our supply chain.&#1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28593" cy="2328593"/>
                          </a:xfrm>
                          <a:prstGeom prst="rect">
                            <a:avLst/>
                          </a:prstGeom>
                        </pic:spPr>
                      </pic:pic>
                    </a:graphicData>
                  </a:graphic>
                </wp:inline>
              </w:drawing>
            </w:r>
          </w:p>
        </w:tc>
        <w:tc>
          <w:tcPr>
            <w:tcW w:w="3675" w:type="dxa"/>
            <w:gridSpan w:val="2"/>
          </w:tcPr>
          <w:p w14:paraId="5DD123E0" w14:textId="74D4E8AF" w:rsidR="002F7A22" w:rsidRDefault="002F7A22">
            <w:pPr>
              <w:pStyle w:val="ListBullet"/>
              <w:tabs>
                <w:tab w:val="clear" w:pos="360"/>
              </w:tabs>
              <w:ind w:left="0" w:firstLine="0"/>
              <w:jc w:val="both"/>
              <w:rPr>
                <w:sz w:val="20"/>
                <w:szCs w:val="20"/>
              </w:rPr>
            </w:pPr>
            <w:r>
              <w:rPr>
                <w:noProof/>
                <w:sz w:val="20"/>
                <w:szCs w:val="20"/>
              </w:rPr>
              <mc:AlternateContent>
                <mc:Choice Requires="wps">
                  <w:drawing>
                    <wp:anchor distT="0" distB="0" distL="114300" distR="114300" simplePos="0" relativeHeight="251658243" behindDoc="0" locked="0" layoutInCell="1" allowOverlap="1" wp14:anchorId="02E64BAF" wp14:editId="721B17BD">
                      <wp:simplePos x="0" y="0"/>
                      <wp:positionH relativeFrom="column">
                        <wp:posOffset>-2341880</wp:posOffset>
                      </wp:positionH>
                      <wp:positionV relativeFrom="paragraph">
                        <wp:posOffset>-67310</wp:posOffset>
                      </wp:positionV>
                      <wp:extent cx="9560257" cy="2628900"/>
                      <wp:effectExtent l="0" t="0" r="22225" b="19050"/>
                      <wp:wrapNone/>
                      <wp:docPr id="376545563" name="Rectangle: Rounded Corners 5" descr="An infographic showing responses to supply chain exposure on modern slavery. Data is by country and by industry."/>
                      <wp:cNvGraphicFramePr/>
                      <a:graphic xmlns:a="http://schemas.openxmlformats.org/drawingml/2006/main">
                        <a:graphicData uri="http://schemas.microsoft.com/office/word/2010/wordprocessingShape">
                          <wps:wsp>
                            <wps:cNvSpPr/>
                            <wps:spPr>
                              <a:xfrm>
                                <a:off x="0" y="0"/>
                                <a:ext cx="9560257" cy="2628900"/>
                              </a:xfrm>
                              <a:prstGeom prst="roundRect">
                                <a:avLst/>
                              </a:prstGeom>
                              <a:noFill/>
                              <a:ln w="19050" cap="flat" cmpd="sng" algn="ctr">
                                <a:solidFill>
                                  <a:srgbClr val="E3722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C323EA6" id="Rectangle: Rounded Corners 5" o:spid="_x0000_s1026" alt="An infographic showing responses to supply chain exposure on modern slavery. Data is by country and by industry." style="position:absolute;margin-left:-184.4pt;margin-top:-5.3pt;width:752.8pt;height:207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" filled="f" strokecolor="#e37222" strokeweight="1.5pt"/>
                  </w:pict>
                </mc:Fallback>
              </mc:AlternateContent>
            </w:r>
            <w:r>
              <w:rPr>
                <w:noProof/>
                <w:sz w:val="20"/>
                <w:szCs w:val="20"/>
              </w:rPr>
              <w:drawing>
                <wp:inline distT="0" distB="0" distL="0" distR="0" wp14:anchorId="62D2DADD" wp14:editId="374FD8CE">
                  <wp:extent cx="2354239" cy="2354239"/>
                  <wp:effectExtent l="0" t="0" r="8255" b="8255"/>
                  <wp:docPr id="1232000352" name="Picture 2" descr="A graph showing the percentage of suppliers with high risk of modern slavery (currently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00352" name="Picture 2" descr="A graph showing the percentage of suppliers with high risk of modern slavery (currently 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69176" cy="2369176"/>
                          </a:xfrm>
                          <a:prstGeom prst="rect">
                            <a:avLst/>
                          </a:prstGeom>
                        </pic:spPr>
                      </pic:pic>
                    </a:graphicData>
                  </a:graphic>
                </wp:inline>
              </w:drawing>
            </w:r>
          </w:p>
        </w:tc>
        <w:tc>
          <w:tcPr>
            <w:tcW w:w="3675" w:type="dxa"/>
            <w:gridSpan w:val="2"/>
          </w:tcPr>
          <w:p w14:paraId="3B5A2403" w14:textId="77777777" w:rsidR="002F7A22" w:rsidRDefault="002F7A22">
            <w:pPr>
              <w:pStyle w:val="ListBullet"/>
              <w:tabs>
                <w:tab w:val="clear" w:pos="360"/>
              </w:tabs>
              <w:ind w:left="0" w:firstLine="0"/>
              <w:jc w:val="both"/>
              <w:rPr>
                <w:sz w:val="20"/>
                <w:szCs w:val="20"/>
              </w:rPr>
            </w:pPr>
            <w:r>
              <w:rPr>
                <w:noProof/>
                <w:sz w:val="20"/>
                <w:szCs w:val="20"/>
              </w:rPr>
              <w:drawing>
                <wp:inline distT="0" distB="0" distL="0" distR="0" wp14:anchorId="3769EFE8" wp14:editId="6D2B1761">
                  <wp:extent cx="2148205" cy="2148205"/>
                  <wp:effectExtent l="0" t="0" r="4445" b="4445"/>
                  <wp:docPr id="625069054" name="Picture 3" descr="A graph representing that two of our suppliers have reported finding instances or allegations of modern slavery in the past 5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69054" name="Picture 3" descr="A graph representing that two of our suppliers have reported finding instances or allegations of modern slavery in the past 5 years."/>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64929" cy="2164929"/>
                          </a:xfrm>
                          <a:prstGeom prst="rect">
                            <a:avLst/>
                          </a:prstGeom>
                        </pic:spPr>
                      </pic:pic>
                    </a:graphicData>
                  </a:graphic>
                </wp:inline>
              </w:drawing>
            </w:r>
          </w:p>
        </w:tc>
        <w:tc>
          <w:tcPr>
            <w:tcW w:w="3676" w:type="dxa"/>
          </w:tcPr>
          <w:p w14:paraId="0C24668D" w14:textId="77777777" w:rsidR="002F7A22" w:rsidRDefault="002F7A22">
            <w:pPr>
              <w:pStyle w:val="ListBullet"/>
              <w:tabs>
                <w:tab w:val="clear" w:pos="360"/>
              </w:tabs>
              <w:ind w:left="0" w:firstLine="0"/>
              <w:jc w:val="both"/>
              <w:rPr>
                <w:sz w:val="20"/>
                <w:szCs w:val="20"/>
              </w:rPr>
            </w:pPr>
            <w:r>
              <w:rPr>
                <w:noProof/>
                <w:sz w:val="20"/>
                <w:szCs w:val="20"/>
              </w:rPr>
              <w:drawing>
                <wp:inline distT="0" distB="0" distL="0" distR="0" wp14:anchorId="169F565B" wp14:editId="6497DBBE">
                  <wp:extent cx="2407380" cy="2407380"/>
                  <wp:effectExtent l="0" t="0" r="0" b="0"/>
                  <wp:docPr id="1056518883" name="Picture 4" descr="An infographic explainin the nature of the 2 reported or suspected instances. One was not modern slavery. One was risk or violations in our suppliers tier 2 to tier 4.  The supplier is currently working with the supply chains to remove that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518883" name="Picture 4" descr="An infographic explainin the nature of the 2 reported or suspected instances. One was not modern slavery. One was risk or violations in our suppliers tier 2 to tier 4.  The supplier is currently working with the supply chains to remove that risk."/>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23194" cy="2423194"/>
                          </a:xfrm>
                          <a:prstGeom prst="rect">
                            <a:avLst/>
                          </a:prstGeom>
                        </pic:spPr>
                      </pic:pic>
                    </a:graphicData>
                  </a:graphic>
                </wp:inline>
              </w:drawing>
            </w:r>
          </w:p>
        </w:tc>
      </w:tr>
    </w:tbl>
    <w:p w14:paraId="006D2CA9" w14:textId="5633B69C" w:rsidR="00107A7B" w:rsidRPr="002F7A22" w:rsidRDefault="00107A7B" w:rsidP="002F7A22">
      <w:pPr>
        <w:tabs>
          <w:tab w:val="left" w:pos="1170"/>
        </w:tabs>
        <w:rPr>
          <w:sz w:val="28"/>
          <w:szCs w:val="28"/>
        </w:rPr>
        <w:sectPr w:rsidR="00107A7B" w:rsidRPr="002F7A22" w:rsidSect="00852A30">
          <w:pgSz w:w="16838" w:h="11906" w:orient="landscape" w:code="9"/>
          <w:pgMar w:top="1134" w:right="1134" w:bottom="1134" w:left="993" w:header="567" w:footer="567" w:gutter="0"/>
          <w:cols w:space="708"/>
          <w:docGrid w:linePitch="360"/>
        </w:sectPr>
      </w:pPr>
    </w:p>
    <w:p w14:paraId="754B8EDC" w14:textId="7D282146" w:rsidR="00427639" w:rsidRPr="00E776F2" w:rsidRDefault="00764ACF" w:rsidP="002E5D3B">
      <w:pPr>
        <w:pStyle w:val="Heading1"/>
      </w:pPr>
      <w:bookmarkStart w:id="19" w:name="_Toc213946920"/>
      <w:r w:rsidRPr="00E776F2">
        <w:lastRenderedPageBreak/>
        <w:t>A</w:t>
      </w:r>
      <w:r w:rsidR="00F20CBD" w:rsidRPr="00E776F2">
        <w:t xml:space="preserve">ctions taken to assess and address </w:t>
      </w:r>
      <w:r w:rsidR="00860CC5" w:rsidRPr="00E776F2">
        <w:t>Mo</w:t>
      </w:r>
      <w:r w:rsidR="00F20CBD" w:rsidRPr="00E776F2">
        <w:t xml:space="preserve">dern </w:t>
      </w:r>
      <w:r w:rsidR="00860CC5" w:rsidRPr="00E776F2">
        <w:t>S</w:t>
      </w:r>
      <w:r w:rsidR="00F20CBD" w:rsidRPr="00E776F2">
        <w:t>lavery risks</w:t>
      </w:r>
      <w:bookmarkEnd w:id="19"/>
    </w:p>
    <w:p w14:paraId="6EB47253" w14:textId="67808530" w:rsidR="006F61ED" w:rsidRPr="00237CA5" w:rsidRDefault="006F61ED" w:rsidP="001B03DA">
      <w:pPr>
        <w:pStyle w:val="Heading2"/>
      </w:pPr>
      <w:bookmarkStart w:id="20" w:name="_Toc213946921"/>
      <w:r w:rsidRPr="00303BCD">
        <w:t>Operations</w:t>
      </w:r>
      <w:bookmarkEnd w:id="20"/>
    </w:p>
    <w:p w14:paraId="63E3B5E8" w14:textId="6971F523" w:rsidR="1E2ACA13" w:rsidRPr="00942687" w:rsidRDefault="1E2ACA13" w:rsidP="6AF58A24">
      <w:pPr>
        <w:jc w:val="both"/>
        <w:rPr>
          <w:sz w:val="20"/>
          <w:szCs w:val="20"/>
        </w:rPr>
      </w:pPr>
      <w:r w:rsidRPr="00942687">
        <w:rPr>
          <w:sz w:val="20"/>
          <w:szCs w:val="20"/>
        </w:rPr>
        <w:t>Melbourne Water has established policies and procedures to foster a respectful workplace and address employee grievances and concerns.</w:t>
      </w:r>
      <w:r w:rsidR="3FC518A7" w:rsidRPr="00942687">
        <w:rPr>
          <w:sz w:val="20"/>
          <w:szCs w:val="20"/>
        </w:rPr>
        <w:t xml:space="preserve"> </w:t>
      </w:r>
      <w:r w:rsidR="00BD0CF9">
        <w:rPr>
          <w:sz w:val="20"/>
          <w:szCs w:val="20"/>
        </w:rPr>
        <w:t>While t</w:t>
      </w:r>
      <w:r w:rsidR="3FC518A7" w:rsidRPr="00942687">
        <w:rPr>
          <w:sz w:val="20"/>
          <w:szCs w:val="20"/>
        </w:rPr>
        <w:t xml:space="preserve">hese policies and procedures are not exclusively tailored for </w:t>
      </w:r>
      <w:r w:rsidR="00CF3ACF">
        <w:rPr>
          <w:sz w:val="20"/>
          <w:szCs w:val="20"/>
        </w:rPr>
        <w:t>M</w:t>
      </w:r>
      <w:r w:rsidR="3FC518A7" w:rsidRPr="00942687">
        <w:rPr>
          <w:sz w:val="20"/>
          <w:szCs w:val="20"/>
        </w:rPr>
        <w:t xml:space="preserve">odern </w:t>
      </w:r>
      <w:r w:rsidR="00CF3ACF">
        <w:rPr>
          <w:sz w:val="20"/>
          <w:szCs w:val="20"/>
        </w:rPr>
        <w:t>S</w:t>
      </w:r>
      <w:r w:rsidR="3FC518A7" w:rsidRPr="00942687">
        <w:rPr>
          <w:sz w:val="20"/>
          <w:szCs w:val="20"/>
        </w:rPr>
        <w:t xml:space="preserve">lavery risk </w:t>
      </w:r>
      <w:r w:rsidR="00404E4B" w:rsidRPr="00942687">
        <w:rPr>
          <w:sz w:val="20"/>
          <w:szCs w:val="20"/>
        </w:rPr>
        <w:t>management,</w:t>
      </w:r>
      <w:r w:rsidR="000A005C">
        <w:rPr>
          <w:sz w:val="20"/>
          <w:szCs w:val="20"/>
        </w:rPr>
        <w:t xml:space="preserve"> </w:t>
      </w:r>
      <w:r w:rsidR="00BD0CF9">
        <w:rPr>
          <w:sz w:val="20"/>
          <w:szCs w:val="20"/>
        </w:rPr>
        <w:t xml:space="preserve">they do </w:t>
      </w:r>
      <w:r w:rsidR="000A005C">
        <w:rPr>
          <w:sz w:val="20"/>
          <w:szCs w:val="20"/>
        </w:rPr>
        <w:t xml:space="preserve">provide </w:t>
      </w:r>
      <w:r w:rsidR="3FC518A7" w:rsidRPr="00942687">
        <w:rPr>
          <w:sz w:val="20"/>
          <w:szCs w:val="20"/>
        </w:rPr>
        <w:t>mechanisms for Melbourne Water employees to report, monitor, and address labour-related complaints and grievances.</w:t>
      </w:r>
    </w:p>
    <w:p w14:paraId="14E7D931" w14:textId="11C8AB32" w:rsidR="1E2ACA13" w:rsidRPr="00942687" w:rsidRDefault="1E2ACA13" w:rsidP="001B03DA">
      <w:pPr>
        <w:pStyle w:val="Heading3"/>
      </w:pPr>
      <w:bookmarkStart w:id="21" w:name="_Toc213946922"/>
      <w:r w:rsidRPr="00942687">
        <w:t xml:space="preserve">Respectful </w:t>
      </w:r>
      <w:r w:rsidR="000F1A59">
        <w:t>W</w:t>
      </w:r>
      <w:r w:rsidRPr="000F1A59">
        <w:t xml:space="preserve">orkplace </w:t>
      </w:r>
      <w:r w:rsidR="000F1A59">
        <w:t>P</w:t>
      </w:r>
      <w:r w:rsidRPr="000F1A59">
        <w:t>olicy</w:t>
      </w:r>
      <w:bookmarkEnd w:id="21"/>
      <w:r w:rsidRPr="00942687">
        <w:t xml:space="preserve"> </w:t>
      </w:r>
    </w:p>
    <w:p w14:paraId="2A758815" w14:textId="4F0D8357" w:rsidR="1E2ACA13" w:rsidRPr="00942687" w:rsidRDefault="1E2ACA13" w:rsidP="00857F0D">
      <w:pPr>
        <w:jc w:val="both"/>
        <w:rPr>
          <w:sz w:val="20"/>
          <w:szCs w:val="20"/>
        </w:rPr>
      </w:pPr>
      <w:r w:rsidRPr="00942687">
        <w:rPr>
          <w:sz w:val="20"/>
          <w:szCs w:val="20"/>
        </w:rPr>
        <w:t xml:space="preserve">Melbourne Water upholds a comprehensive Respectful Workplace Policy, designed to cultivate an inclusive work environment that is devoid of bullying, discrimination, and harassment. This policy commits to eradicating all forms of inappropriate </w:t>
      </w:r>
      <w:r w:rsidR="00857F0D" w:rsidRPr="00942687">
        <w:rPr>
          <w:sz w:val="20"/>
          <w:szCs w:val="20"/>
        </w:rPr>
        <w:t>behaviour</w:t>
      </w:r>
      <w:r w:rsidRPr="00942687">
        <w:rPr>
          <w:sz w:val="20"/>
          <w:szCs w:val="20"/>
        </w:rPr>
        <w:t>, including discrimination, harassment, sexual harassment, occupational violence, bullying, and victimization. Any violations of this policy are investigated and managed in accordance with Melbourne Water's Human Resource Complaint Resolution Procedure.</w:t>
      </w:r>
    </w:p>
    <w:p w14:paraId="221F66A2" w14:textId="325DA462" w:rsidR="1E2ACA13" w:rsidRPr="00942687" w:rsidRDefault="1E2ACA13" w:rsidP="001B03DA">
      <w:pPr>
        <w:pStyle w:val="Heading3"/>
      </w:pPr>
      <w:bookmarkStart w:id="22" w:name="_Toc213946923"/>
      <w:r w:rsidRPr="00942687">
        <w:t>Employee Assistance Programme (EAP)</w:t>
      </w:r>
      <w:bookmarkEnd w:id="22"/>
      <w:r w:rsidRPr="00942687">
        <w:t xml:space="preserve"> </w:t>
      </w:r>
    </w:p>
    <w:p w14:paraId="1C8814BD" w14:textId="21533C53" w:rsidR="1E2ACA13" w:rsidRPr="00942687" w:rsidRDefault="1E2ACA13" w:rsidP="00857F0D">
      <w:pPr>
        <w:jc w:val="both"/>
        <w:rPr>
          <w:sz w:val="20"/>
          <w:szCs w:val="20"/>
        </w:rPr>
      </w:pPr>
      <w:r w:rsidRPr="00942687">
        <w:rPr>
          <w:sz w:val="20"/>
          <w:szCs w:val="20"/>
        </w:rPr>
        <w:t>Melbourne Water provides an Employee Assistance Programme (EAP) accessible to all employees and their immediate families. This resource offers confidential support and guidance, fostering a healthy work environment and assisting employees in navigating personal challenges.</w:t>
      </w:r>
    </w:p>
    <w:p w14:paraId="168687D6" w14:textId="77020C95" w:rsidR="1E2ACA13" w:rsidRPr="00942687" w:rsidRDefault="1E2ACA13" w:rsidP="001B03DA">
      <w:pPr>
        <w:pStyle w:val="Heading3"/>
      </w:pPr>
      <w:bookmarkStart w:id="23" w:name="_Toc213946924"/>
      <w:proofErr w:type="spellStart"/>
      <w:r w:rsidRPr="00942687">
        <w:t>STOPline</w:t>
      </w:r>
      <w:proofErr w:type="spellEnd"/>
      <w:r w:rsidRPr="00942687">
        <w:t xml:space="preserve"> Reporting</w:t>
      </w:r>
      <w:bookmarkEnd w:id="23"/>
      <w:r w:rsidRPr="00942687">
        <w:t xml:space="preserve"> </w:t>
      </w:r>
    </w:p>
    <w:p w14:paraId="4750C1FA" w14:textId="77777777" w:rsidR="00240A11" w:rsidRDefault="1E2ACA13" w:rsidP="00857F0D">
      <w:pPr>
        <w:jc w:val="both"/>
        <w:rPr>
          <w:sz w:val="20"/>
          <w:szCs w:val="20"/>
        </w:rPr>
      </w:pPr>
      <w:r w:rsidRPr="00942687">
        <w:rPr>
          <w:sz w:val="20"/>
          <w:szCs w:val="20"/>
        </w:rPr>
        <w:t xml:space="preserve">Melbourne Water offers an independent and confidential reporting mechanism known as </w:t>
      </w:r>
      <w:proofErr w:type="spellStart"/>
      <w:r w:rsidRPr="00942687">
        <w:rPr>
          <w:sz w:val="20"/>
          <w:szCs w:val="20"/>
        </w:rPr>
        <w:t>STOPline</w:t>
      </w:r>
      <w:proofErr w:type="spellEnd"/>
      <w:r w:rsidRPr="00942687">
        <w:rPr>
          <w:sz w:val="20"/>
          <w:szCs w:val="20"/>
        </w:rPr>
        <w:t xml:space="preserve">. This hotline empowers employees and contractors to report instances of improper conduct and breaches of the Code of Conduct. </w:t>
      </w:r>
    </w:p>
    <w:p w14:paraId="0A9BEFD2" w14:textId="77777777" w:rsidR="00240A11" w:rsidRDefault="00240A11" w:rsidP="00857F0D">
      <w:pPr>
        <w:jc w:val="both"/>
        <w:rPr>
          <w:sz w:val="20"/>
          <w:szCs w:val="20"/>
        </w:rPr>
      </w:pPr>
    </w:p>
    <w:p w14:paraId="09C61A2B" w14:textId="77777777" w:rsidR="000A3E4A" w:rsidRDefault="1E2ACA13" w:rsidP="00857F0D">
      <w:pPr>
        <w:jc w:val="both"/>
        <w:rPr>
          <w:sz w:val="20"/>
          <w:szCs w:val="20"/>
        </w:rPr>
      </w:pPr>
      <w:proofErr w:type="spellStart"/>
      <w:r w:rsidRPr="00942687">
        <w:rPr>
          <w:sz w:val="20"/>
          <w:szCs w:val="20"/>
        </w:rPr>
        <w:t>STOPline</w:t>
      </w:r>
      <w:proofErr w:type="spellEnd"/>
      <w:r w:rsidRPr="00942687">
        <w:rPr>
          <w:sz w:val="20"/>
          <w:szCs w:val="20"/>
        </w:rPr>
        <w:t xml:space="preserve"> was enhanced </w:t>
      </w:r>
      <w:r w:rsidR="000A005C">
        <w:rPr>
          <w:sz w:val="20"/>
          <w:szCs w:val="20"/>
        </w:rPr>
        <w:t xml:space="preserve">during 2023-24 </w:t>
      </w:r>
      <w:r w:rsidRPr="00942687">
        <w:rPr>
          <w:sz w:val="20"/>
          <w:szCs w:val="20"/>
        </w:rPr>
        <w:t xml:space="preserve">to include the capability to report suspected cases of </w:t>
      </w:r>
      <w:r w:rsidR="008E3E07">
        <w:rPr>
          <w:sz w:val="20"/>
          <w:szCs w:val="20"/>
        </w:rPr>
        <w:t>M</w:t>
      </w:r>
      <w:r w:rsidRPr="00942687">
        <w:rPr>
          <w:sz w:val="20"/>
          <w:szCs w:val="20"/>
        </w:rPr>
        <w:t xml:space="preserve">odern </w:t>
      </w:r>
      <w:r w:rsidR="008E3E07">
        <w:rPr>
          <w:sz w:val="20"/>
          <w:szCs w:val="20"/>
        </w:rPr>
        <w:t>S</w:t>
      </w:r>
      <w:r w:rsidRPr="00942687">
        <w:rPr>
          <w:sz w:val="20"/>
          <w:szCs w:val="20"/>
        </w:rPr>
        <w:t>lavery</w:t>
      </w:r>
      <w:r w:rsidR="00FC06D1">
        <w:rPr>
          <w:sz w:val="20"/>
          <w:szCs w:val="20"/>
        </w:rPr>
        <w:t xml:space="preserve"> and this is being maintained</w:t>
      </w:r>
      <w:r w:rsidRPr="00942687">
        <w:rPr>
          <w:sz w:val="20"/>
          <w:szCs w:val="20"/>
        </w:rPr>
        <w:t xml:space="preserve">. </w:t>
      </w:r>
    </w:p>
    <w:p w14:paraId="1B1F215D" w14:textId="77777777" w:rsidR="000A3E4A" w:rsidRDefault="000A3E4A" w:rsidP="00857F0D">
      <w:pPr>
        <w:jc w:val="both"/>
        <w:rPr>
          <w:sz w:val="20"/>
          <w:szCs w:val="20"/>
        </w:rPr>
      </w:pPr>
    </w:p>
    <w:p w14:paraId="102775E2" w14:textId="6D2AB999" w:rsidR="1E2ACA13" w:rsidRPr="00942687" w:rsidRDefault="626DB37F" w:rsidP="00857F0D">
      <w:pPr>
        <w:jc w:val="both"/>
        <w:rPr>
          <w:sz w:val="20"/>
          <w:szCs w:val="20"/>
        </w:rPr>
      </w:pPr>
      <w:r w:rsidRPr="00942687">
        <w:rPr>
          <w:sz w:val="20"/>
          <w:szCs w:val="20"/>
        </w:rPr>
        <w:t>Our</w:t>
      </w:r>
      <w:r w:rsidR="1E2ACA13" w:rsidRPr="00942687">
        <w:rPr>
          <w:sz w:val="20"/>
          <w:szCs w:val="20"/>
        </w:rPr>
        <w:t xml:space="preserve"> intranet and </w:t>
      </w:r>
      <w:r w:rsidR="09412E41" w:rsidRPr="00942687">
        <w:rPr>
          <w:sz w:val="20"/>
          <w:szCs w:val="20"/>
        </w:rPr>
        <w:t xml:space="preserve">the </w:t>
      </w:r>
      <w:proofErr w:type="spellStart"/>
      <w:r w:rsidR="1E2ACA13" w:rsidRPr="00942687">
        <w:rPr>
          <w:sz w:val="20"/>
          <w:szCs w:val="20"/>
        </w:rPr>
        <w:t>STOPline</w:t>
      </w:r>
      <w:proofErr w:type="spellEnd"/>
      <w:r w:rsidR="1E2ACA13" w:rsidRPr="00942687">
        <w:rPr>
          <w:sz w:val="20"/>
          <w:szCs w:val="20"/>
        </w:rPr>
        <w:t xml:space="preserve"> website </w:t>
      </w:r>
      <w:r w:rsidR="0005E5FB" w:rsidRPr="00942687">
        <w:rPr>
          <w:sz w:val="20"/>
          <w:szCs w:val="20"/>
        </w:rPr>
        <w:t xml:space="preserve">both </w:t>
      </w:r>
      <w:r w:rsidR="1E2ACA13" w:rsidRPr="00942687">
        <w:rPr>
          <w:sz w:val="20"/>
          <w:szCs w:val="20"/>
        </w:rPr>
        <w:t xml:space="preserve">provide comprehensive information on indicators of </w:t>
      </w:r>
      <w:r w:rsidR="00860CC5">
        <w:rPr>
          <w:sz w:val="20"/>
          <w:szCs w:val="20"/>
        </w:rPr>
        <w:t>M</w:t>
      </w:r>
      <w:r w:rsidR="1E2ACA13" w:rsidRPr="00942687">
        <w:rPr>
          <w:sz w:val="20"/>
          <w:szCs w:val="20"/>
        </w:rPr>
        <w:t xml:space="preserve">odern </w:t>
      </w:r>
      <w:r w:rsidR="00860CC5">
        <w:rPr>
          <w:sz w:val="20"/>
          <w:szCs w:val="20"/>
        </w:rPr>
        <w:t>S</w:t>
      </w:r>
      <w:r w:rsidR="1E2ACA13" w:rsidRPr="00942687">
        <w:rPr>
          <w:sz w:val="20"/>
          <w:szCs w:val="20"/>
        </w:rPr>
        <w:t xml:space="preserve">lavery, guiding individuals to report their concerns. Reporting can </w:t>
      </w:r>
      <w:r w:rsidR="000A005C">
        <w:rPr>
          <w:sz w:val="20"/>
          <w:szCs w:val="20"/>
        </w:rPr>
        <w:t>made</w:t>
      </w:r>
      <w:r w:rsidR="1E2ACA13" w:rsidRPr="00942687">
        <w:rPr>
          <w:sz w:val="20"/>
          <w:szCs w:val="20"/>
        </w:rPr>
        <w:t xml:space="preserve"> by responding to a series of questions, with the option to disclose personal details or remain anonymous.</w:t>
      </w:r>
    </w:p>
    <w:p w14:paraId="4A816335" w14:textId="77777777" w:rsidR="00F27CE9" w:rsidRPr="00942687" w:rsidRDefault="00F27CE9" w:rsidP="00857F0D">
      <w:pPr>
        <w:jc w:val="both"/>
        <w:rPr>
          <w:sz w:val="20"/>
          <w:szCs w:val="20"/>
        </w:rPr>
      </w:pPr>
    </w:p>
    <w:p w14:paraId="631A1D11" w14:textId="228015E6" w:rsidR="00DA13BA" w:rsidRPr="00303BCD" w:rsidRDefault="00DA13BA" w:rsidP="001B03DA">
      <w:pPr>
        <w:pStyle w:val="Heading2"/>
      </w:pPr>
      <w:bookmarkStart w:id="24" w:name="_Toc213946925"/>
      <w:r w:rsidRPr="00303BCD">
        <w:lastRenderedPageBreak/>
        <w:t xml:space="preserve">Supply </w:t>
      </w:r>
      <w:r w:rsidR="000F1A59">
        <w:t>C</w:t>
      </w:r>
      <w:r w:rsidRPr="00303BCD">
        <w:t>hain</w:t>
      </w:r>
      <w:bookmarkEnd w:id="24"/>
    </w:p>
    <w:p w14:paraId="7EFD29C5" w14:textId="77777777" w:rsidR="00016F17" w:rsidRPr="005828A9" w:rsidRDefault="00016F17" w:rsidP="001B03DA">
      <w:pPr>
        <w:pStyle w:val="Heading3"/>
      </w:pPr>
      <w:bookmarkStart w:id="25" w:name="_Toc213946926"/>
      <w:r w:rsidRPr="005828A9">
        <w:t>Governance and procurement practices</w:t>
      </w:r>
      <w:bookmarkEnd w:id="25"/>
      <w:r w:rsidRPr="005828A9">
        <w:t xml:space="preserve"> </w:t>
      </w:r>
    </w:p>
    <w:p w14:paraId="5138702A" w14:textId="77777777" w:rsidR="00016F17" w:rsidRPr="00942687" w:rsidRDefault="00016F17" w:rsidP="00016F17">
      <w:pPr>
        <w:pStyle w:val="ListBullet"/>
        <w:tabs>
          <w:tab w:val="clear" w:pos="360"/>
        </w:tabs>
        <w:spacing w:after="120" w:afterAutospacing="0"/>
        <w:ind w:left="0" w:firstLine="0"/>
        <w:jc w:val="both"/>
        <w:rPr>
          <w:sz w:val="20"/>
          <w:szCs w:val="20"/>
        </w:rPr>
      </w:pPr>
      <w:r w:rsidRPr="00942687">
        <w:rPr>
          <w:sz w:val="20"/>
          <w:szCs w:val="20"/>
        </w:rPr>
        <w:t xml:space="preserve">Our procurement </w:t>
      </w:r>
      <w:r>
        <w:rPr>
          <w:sz w:val="20"/>
          <w:szCs w:val="20"/>
        </w:rPr>
        <w:t>follows t</w:t>
      </w:r>
      <w:r w:rsidRPr="00942687">
        <w:rPr>
          <w:sz w:val="20"/>
          <w:szCs w:val="20"/>
        </w:rPr>
        <w:t xml:space="preserve">he </w:t>
      </w:r>
      <w:r>
        <w:rPr>
          <w:sz w:val="20"/>
          <w:szCs w:val="20"/>
        </w:rPr>
        <w:t xml:space="preserve">policies </w:t>
      </w:r>
      <w:r w:rsidRPr="00942687">
        <w:rPr>
          <w:sz w:val="20"/>
          <w:szCs w:val="20"/>
        </w:rPr>
        <w:t>of the Victorian Government Purchasing Board (</w:t>
      </w:r>
      <w:r w:rsidRPr="00942687">
        <w:rPr>
          <w:b/>
          <w:sz w:val="20"/>
          <w:szCs w:val="20"/>
        </w:rPr>
        <w:t>VGPB</w:t>
      </w:r>
      <w:r w:rsidRPr="00942687">
        <w:rPr>
          <w:sz w:val="20"/>
          <w:szCs w:val="20"/>
        </w:rPr>
        <w:t>), the Ministerial Directions and Instructions for Construction Procurement, and our own Procurement Policy and Framework</w:t>
      </w:r>
      <w:r>
        <w:rPr>
          <w:sz w:val="20"/>
          <w:szCs w:val="20"/>
        </w:rPr>
        <w:t xml:space="preserve">. These </w:t>
      </w:r>
      <w:r w:rsidRPr="00942687">
        <w:rPr>
          <w:sz w:val="20"/>
          <w:szCs w:val="20"/>
        </w:rPr>
        <w:t>guide our activities to ensure our buying power advances social, economic, and environmental objectives. As a Victorian Government-owned organisation, we aim to ensure our purchases represent value for money</w:t>
      </w:r>
      <w:r>
        <w:rPr>
          <w:sz w:val="20"/>
          <w:szCs w:val="20"/>
        </w:rPr>
        <w:t xml:space="preserve"> and</w:t>
      </w:r>
      <w:r w:rsidRPr="00942687">
        <w:rPr>
          <w:sz w:val="20"/>
          <w:szCs w:val="20"/>
        </w:rPr>
        <w:t xml:space="preserve"> are sourced fairly and ethically.</w:t>
      </w:r>
    </w:p>
    <w:p w14:paraId="7D33D000" w14:textId="0BC3E769" w:rsidR="00016F17" w:rsidRDefault="00016F17" w:rsidP="00016F17">
      <w:pPr>
        <w:spacing w:before="120"/>
        <w:jc w:val="both"/>
        <w:rPr>
          <w:sz w:val="20"/>
          <w:szCs w:val="20"/>
        </w:rPr>
      </w:pPr>
      <w:r w:rsidRPr="00942687">
        <w:rPr>
          <w:sz w:val="20"/>
          <w:szCs w:val="20"/>
        </w:rPr>
        <w:t xml:space="preserve">At Melbourne Water, the responsibility for coordinating and managing </w:t>
      </w:r>
      <w:r>
        <w:rPr>
          <w:sz w:val="20"/>
          <w:szCs w:val="20"/>
        </w:rPr>
        <w:t>M</w:t>
      </w:r>
      <w:r w:rsidRPr="00942687">
        <w:rPr>
          <w:sz w:val="20"/>
          <w:szCs w:val="20"/>
        </w:rPr>
        <w:t xml:space="preserve">odern </w:t>
      </w:r>
      <w:r>
        <w:rPr>
          <w:sz w:val="20"/>
          <w:szCs w:val="20"/>
        </w:rPr>
        <w:t>S</w:t>
      </w:r>
      <w:r w:rsidRPr="00942687">
        <w:rPr>
          <w:sz w:val="20"/>
          <w:szCs w:val="20"/>
        </w:rPr>
        <w:t xml:space="preserve">lavery risks </w:t>
      </w:r>
      <w:r w:rsidR="00751B2D">
        <w:rPr>
          <w:sz w:val="20"/>
          <w:szCs w:val="20"/>
        </w:rPr>
        <w:t xml:space="preserve">along supply chains </w:t>
      </w:r>
      <w:r w:rsidRPr="00942687">
        <w:rPr>
          <w:sz w:val="20"/>
          <w:szCs w:val="20"/>
        </w:rPr>
        <w:t xml:space="preserve">lies within the Procurement and Contract Management </w:t>
      </w:r>
      <w:r w:rsidR="00751B2D">
        <w:rPr>
          <w:sz w:val="20"/>
          <w:szCs w:val="20"/>
        </w:rPr>
        <w:t>t</w:t>
      </w:r>
      <w:r w:rsidRPr="00942687">
        <w:rPr>
          <w:sz w:val="20"/>
          <w:szCs w:val="20"/>
        </w:rPr>
        <w:t xml:space="preserve">eam. </w:t>
      </w:r>
      <w:r w:rsidRPr="62F11B60">
        <w:rPr>
          <w:sz w:val="20"/>
          <w:szCs w:val="20"/>
        </w:rPr>
        <w:t>A</w:t>
      </w:r>
      <w:r>
        <w:rPr>
          <w:sz w:val="20"/>
          <w:szCs w:val="20"/>
        </w:rPr>
        <w:t xml:space="preserve"> key focus of the governance lens captures modern slavery risk across the following functional streams:</w:t>
      </w:r>
    </w:p>
    <w:p w14:paraId="4F87CF6B" w14:textId="77777777" w:rsidR="00251BD5" w:rsidRPr="00942687" w:rsidRDefault="00251BD5" w:rsidP="00016F17">
      <w:pPr>
        <w:spacing w:before="120"/>
        <w:jc w:val="both"/>
        <w:rPr>
          <w:sz w:val="20"/>
          <w:szCs w:val="20"/>
        </w:rPr>
      </w:pPr>
    </w:p>
    <w:tbl>
      <w:tblPr>
        <w:tblStyle w:val="TableGrid"/>
        <w:tblW w:w="0" w:type="auto"/>
        <w:tblLook w:val="04A0" w:firstRow="1" w:lastRow="0" w:firstColumn="1" w:lastColumn="0" w:noHBand="0" w:noVBand="1"/>
      </w:tblPr>
      <w:tblGrid>
        <w:gridCol w:w="2547"/>
        <w:gridCol w:w="7081"/>
      </w:tblGrid>
      <w:tr w:rsidR="00016F17" w:rsidRPr="00942687" w14:paraId="53D5F5CC" w14:textId="77777777" w:rsidTr="000F1A59">
        <w:trPr>
          <w:cnfStyle w:val="100000000000" w:firstRow="1" w:lastRow="0" w:firstColumn="0" w:lastColumn="0" w:oddVBand="0" w:evenVBand="0" w:oddHBand="0" w:evenHBand="0" w:firstRowFirstColumn="0" w:firstRowLastColumn="0" w:lastRowFirstColumn="0" w:lastRowLastColumn="0"/>
        </w:trPr>
        <w:tc>
          <w:tcPr>
            <w:tcW w:w="2547" w:type="dxa"/>
          </w:tcPr>
          <w:p w14:paraId="17CD3217" w14:textId="77777777" w:rsidR="00016F17" w:rsidRPr="00942687" w:rsidRDefault="00016F17" w:rsidP="000F1A59">
            <w:pPr>
              <w:spacing w:line="240" w:lineRule="auto"/>
              <w:jc w:val="both"/>
              <w:rPr>
                <w:b/>
                <w:bCs/>
                <w:sz w:val="20"/>
                <w:szCs w:val="20"/>
              </w:rPr>
            </w:pPr>
            <w:r w:rsidRPr="00942687">
              <w:rPr>
                <w:b/>
                <w:bCs/>
                <w:sz w:val="20"/>
                <w:szCs w:val="20"/>
              </w:rPr>
              <w:t>Function</w:t>
            </w:r>
          </w:p>
        </w:tc>
        <w:tc>
          <w:tcPr>
            <w:tcW w:w="7081" w:type="dxa"/>
          </w:tcPr>
          <w:p w14:paraId="36075F0B" w14:textId="77777777" w:rsidR="00016F17" w:rsidRPr="00942687" w:rsidRDefault="00016F17" w:rsidP="000F1A59">
            <w:pPr>
              <w:spacing w:line="240" w:lineRule="auto"/>
              <w:jc w:val="both"/>
              <w:rPr>
                <w:b/>
                <w:bCs/>
                <w:sz w:val="20"/>
                <w:szCs w:val="20"/>
              </w:rPr>
            </w:pPr>
            <w:r w:rsidRPr="00942687">
              <w:rPr>
                <w:b/>
                <w:bCs/>
                <w:sz w:val="20"/>
                <w:szCs w:val="20"/>
              </w:rPr>
              <w:t>Modern Slavery specific activity</w:t>
            </w:r>
          </w:p>
        </w:tc>
      </w:tr>
      <w:tr w:rsidR="00016F17" w:rsidRPr="00942687" w14:paraId="4C15F680" w14:textId="77777777" w:rsidTr="000F1A59">
        <w:tc>
          <w:tcPr>
            <w:tcW w:w="2547" w:type="dxa"/>
          </w:tcPr>
          <w:p w14:paraId="524373EA" w14:textId="77777777" w:rsidR="00016F17" w:rsidRPr="00942687" w:rsidRDefault="00016F17" w:rsidP="000F1A59">
            <w:pPr>
              <w:spacing w:line="240" w:lineRule="auto"/>
              <w:jc w:val="both"/>
              <w:rPr>
                <w:sz w:val="20"/>
                <w:szCs w:val="20"/>
              </w:rPr>
            </w:pPr>
            <w:r w:rsidRPr="00942687">
              <w:rPr>
                <w:sz w:val="20"/>
                <w:szCs w:val="20"/>
              </w:rPr>
              <w:t xml:space="preserve">Category </w:t>
            </w:r>
            <w:r w:rsidRPr="63651AEE">
              <w:rPr>
                <w:sz w:val="20"/>
                <w:szCs w:val="20"/>
              </w:rPr>
              <w:t>management</w:t>
            </w:r>
          </w:p>
        </w:tc>
        <w:tc>
          <w:tcPr>
            <w:tcW w:w="7081" w:type="dxa"/>
          </w:tcPr>
          <w:p w14:paraId="00C2CBED" w14:textId="77777777" w:rsidR="00016F17" w:rsidRPr="00942687" w:rsidRDefault="00016F17" w:rsidP="000F1A59">
            <w:pPr>
              <w:spacing w:line="240" w:lineRule="auto"/>
              <w:jc w:val="both"/>
              <w:rPr>
                <w:sz w:val="20"/>
                <w:szCs w:val="20"/>
              </w:rPr>
            </w:pPr>
            <w:r w:rsidRPr="00942687">
              <w:rPr>
                <w:b/>
                <w:bCs/>
                <w:sz w:val="20"/>
                <w:szCs w:val="20"/>
              </w:rPr>
              <w:t>Planning:</w:t>
            </w:r>
            <w:r w:rsidRPr="00942687">
              <w:rPr>
                <w:sz w:val="20"/>
                <w:szCs w:val="20"/>
              </w:rPr>
              <w:t xml:space="preserve"> Identifying Modern Slavery risks of each category and subcategory prior to approaching the market.</w:t>
            </w:r>
          </w:p>
        </w:tc>
      </w:tr>
      <w:tr w:rsidR="00016F17" w:rsidRPr="00942687" w14:paraId="18D2607C" w14:textId="77777777" w:rsidTr="000F1A59">
        <w:trPr>
          <w:cnfStyle w:val="000000010000" w:firstRow="0" w:lastRow="0" w:firstColumn="0" w:lastColumn="0" w:oddVBand="0" w:evenVBand="0" w:oddHBand="0" w:evenHBand="1" w:firstRowFirstColumn="0" w:firstRowLastColumn="0" w:lastRowFirstColumn="0" w:lastRowLastColumn="0"/>
        </w:trPr>
        <w:tc>
          <w:tcPr>
            <w:tcW w:w="2547" w:type="dxa"/>
          </w:tcPr>
          <w:p w14:paraId="019E5735" w14:textId="77777777" w:rsidR="00016F17" w:rsidRPr="00942687" w:rsidRDefault="00016F17" w:rsidP="000F1A59">
            <w:pPr>
              <w:spacing w:line="240" w:lineRule="auto"/>
              <w:jc w:val="both"/>
              <w:rPr>
                <w:sz w:val="20"/>
                <w:szCs w:val="20"/>
              </w:rPr>
            </w:pPr>
            <w:r w:rsidRPr="00942687">
              <w:rPr>
                <w:sz w:val="20"/>
                <w:szCs w:val="20"/>
              </w:rPr>
              <w:t xml:space="preserve">Sourcing </w:t>
            </w:r>
            <w:r w:rsidRPr="63651AEE">
              <w:rPr>
                <w:sz w:val="20"/>
                <w:szCs w:val="20"/>
              </w:rPr>
              <w:t>delivery</w:t>
            </w:r>
          </w:p>
        </w:tc>
        <w:tc>
          <w:tcPr>
            <w:tcW w:w="7081" w:type="dxa"/>
          </w:tcPr>
          <w:p w14:paraId="32844EDE" w14:textId="24FB3E0B" w:rsidR="00016F17" w:rsidRPr="00942687" w:rsidRDefault="00016F17" w:rsidP="000F1A59">
            <w:pPr>
              <w:spacing w:line="240" w:lineRule="auto"/>
              <w:jc w:val="both"/>
              <w:rPr>
                <w:sz w:val="20"/>
                <w:szCs w:val="20"/>
              </w:rPr>
            </w:pPr>
            <w:r w:rsidRPr="00942687">
              <w:rPr>
                <w:b/>
                <w:bCs/>
                <w:sz w:val="20"/>
                <w:szCs w:val="20"/>
              </w:rPr>
              <w:t>Due Diligence:</w:t>
            </w:r>
            <w:r w:rsidRPr="00942687">
              <w:rPr>
                <w:sz w:val="20"/>
                <w:szCs w:val="20"/>
              </w:rPr>
              <w:t xml:space="preserve"> Evaluating s</w:t>
            </w:r>
            <w:r w:rsidR="001435F8">
              <w:rPr>
                <w:sz w:val="20"/>
                <w:szCs w:val="20"/>
              </w:rPr>
              <w:t xml:space="preserve">pecific supplier </w:t>
            </w:r>
            <w:r w:rsidRPr="00942687">
              <w:rPr>
                <w:sz w:val="20"/>
                <w:szCs w:val="20"/>
              </w:rPr>
              <w:t>Modern Slavery risk and mitigation actions prior to contracting with a supplier.</w:t>
            </w:r>
          </w:p>
        </w:tc>
      </w:tr>
      <w:tr w:rsidR="00016F17" w:rsidRPr="00942687" w14:paraId="4AF30215" w14:textId="77777777" w:rsidTr="000F1A59">
        <w:tc>
          <w:tcPr>
            <w:tcW w:w="2547" w:type="dxa"/>
          </w:tcPr>
          <w:p w14:paraId="59CC3F1D" w14:textId="77777777" w:rsidR="00016F17" w:rsidRPr="00942687" w:rsidRDefault="00016F17" w:rsidP="000F1A59">
            <w:pPr>
              <w:spacing w:line="240" w:lineRule="auto"/>
              <w:jc w:val="both"/>
              <w:rPr>
                <w:sz w:val="20"/>
                <w:szCs w:val="20"/>
              </w:rPr>
            </w:pPr>
            <w:r w:rsidRPr="00942687">
              <w:rPr>
                <w:sz w:val="20"/>
                <w:szCs w:val="20"/>
              </w:rPr>
              <w:t xml:space="preserve">Contract </w:t>
            </w:r>
            <w:r w:rsidRPr="63651AEE">
              <w:rPr>
                <w:sz w:val="20"/>
                <w:szCs w:val="20"/>
              </w:rPr>
              <w:t>management</w:t>
            </w:r>
          </w:p>
        </w:tc>
        <w:tc>
          <w:tcPr>
            <w:tcW w:w="7081" w:type="dxa"/>
          </w:tcPr>
          <w:p w14:paraId="0B9E175D" w14:textId="67B0FDBF" w:rsidR="00016F17" w:rsidRPr="00942687" w:rsidRDefault="00016F17" w:rsidP="000F1A59">
            <w:pPr>
              <w:spacing w:line="240" w:lineRule="auto"/>
              <w:jc w:val="both"/>
              <w:rPr>
                <w:sz w:val="20"/>
                <w:szCs w:val="20"/>
              </w:rPr>
            </w:pPr>
            <w:r w:rsidRPr="00942687">
              <w:rPr>
                <w:b/>
                <w:bCs/>
                <w:sz w:val="20"/>
                <w:szCs w:val="20"/>
              </w:rPr>
              <w:t>Ongoing monitoring</w:t>
            </w:r>
            <w:r w:rsidR="00797A4C">
              <w:rPr>
                <w:b/>
                <w:bCs/>
                <w:sz w:val="20"/>
                <w:szCs w:val="20"/>
              </w:rPr>
              <w:t xml:space="preserve"> and remediation</w:t>
            </w:r>
            <w:r w:rsidRPr="00942687">
              <w:rPr>
                <w:b/>
                <w:bCs/>
                <w:sz w:val="20"/>
                <w:szCs w:val="20"/>
              </w:rPr>
              <w:t>:</w:t>
            </w:r>
            <w:r w:rsidRPr="00942687">
              <w:rPr>
                <w:sz w:val="20"/>
                <w:szCs w:val="20"/>
              </w:rPr>
              <w:t xml:space="preserve"> Assessing ongoing effectiveness of agreed terms.</w:t>
            </w:r>
          </w:p>
        </w:tc>
      </w:tr>
      <w:tr w:rsidR="00016F17" w:rsidRPr="00942687" w14:paraId="00FD8541" w14:textId="77777777" w:rsidTr="000F1A59">
        <w:trPr>
          <w:cnfStyle w:val="000000010000" w:firstRow="0" w:lastRow="0" w:firstColumn="0" w:lastColumn="0" w:oddVBand="0" w:evenVBand="0" w:oddHBand="0" w:evenHBand="1" w:firstRowFirstColumn="0" w:firstRowLastColumn="0" w:lastRowFirstColumn="0" w:lastRowLastColumn="0"/>
        </w:trPr>
        <w:tc>
          <w:tcPr>
            <w:tcW w:w="2547" w:type="dxa"/>
          </w:tcPr>
          <w:p w14:paraId="67A3BB6A" w14:textId="77777777" w:rsidR="00016F17" w:rsidRPr="00942687" w:rsidRDefault="00016F17" w:rsidP="000F1A59">
            <w:pPr>
              <w:spacing w:line="240" w:lineRule="auto"/>
              <w:jc w:val="both"/>
              <w:rPr>
                <w:sz w:val="20"/>
                <w:szCs w:val="20"/>
              </w:rPr>
            </w:pPr>
            <w:r w:rsidRPr="63651AEE">
              <w:rPr>
                <w:sz w:val="20"/>
                <w:szCs w:val="20"/>
              </w:rPr>
              <w:t>ESG management</w:t>
            </w:r>
          </w:p>
        </w:tc>
        <w:tc>
          <w:tcPr>
            <w:tcW w:w="7081" w:type="dxa"/>
          </w:tcPr>
          <w:p w14:paraId="0F59BEE8" w14:textId="77777777" w:rsidR="00016F17" w:rsidRPr="00942687" w:rsidRDefault="00016F17" w:rsidP="000F1A59">
            <w:pPr>
              <w:spacing w:line="240" w:lineRule="auto"/>
              <w:jc w:val="both"/>
              <w:rPr>
                <w:sz w:val="20"/>
                <w:szCs w:val="20"/>
              </w:rPr>
            </w:pPr>
            <w:r w:rsidRPr="00942687">
              <w:rPr>
                <w:sz w:val="20"/>
                <w:szCs w:val="20"/>
              </w:rPr>
              <w:t>Oversee and manage strategies in respect to Modern Slavery through procurement and contract environments.</w:t>
            </w:r>
          </w:p>
        </w:tc>
      </w:tr>
      <w:tr w:rsidR="00016F17" w:rsidRPr="00942687" w14:paraId="6E15A02A" w14:textId="77777777" w:rsidTr="000F1A59">
        <w:tc>
          <w:tcPr>
            <w:tcW w:w="2547" w:type="dxa"/>
          </w:tcPr>
          <w:p w14:paraId="18EDC038" w14:textId="77777777" w:rsidR="00016F17" w:rsidRPr="00942687" w:rsidRDefault="00016F17" w:rsidP="000F1A59">
            <w:pPr>
              <w:spacing w:line="240" w:lineRule="auto"/>
              <w:jc w:val="both"/>
              <w:rPr>
                <w:sz w:val="20"/>
                <w:szCs w:val="20"/>
              </w:rPr>
            </w:pPr>
            <w:r w:rsidRPr="00942687">
              <w:rPr>
                <w:sz w:val="20"/>
                <w:szCs w:val="20"/>
              </w:rPr>
              <w:t>Governance</w:t>
            </w:r>
          </w:p>
        </w:tc>
        <w:tc>
          <w:tcPr>
            <w:tcW w:w="7081" w:type="dxa"/>
          </w:tcPr>
          <w:p w14:paraId="73F3E142" w14:textId="377B2E54" w:rsidR="00016F17" w:rsidRPr="00942687" w:rsidRDefault="00016F17" w:rsidP="000F1A59">
            <w:pPr>
              <w:spacing w:line="240" w:lineRule="auto"/>
              <w:jc w:val="both"/>
              <w:rPr>
                <w:sz w:val="20"/>
                <w:szCs w:val="20"/>
              </w:rPr>
            </w:pPr>
            <w:r w:rsidRPr="00942687">
              <w:rPr>
                <w:sz w:val="20"/>
                <w:szCs w:val="20"/>
              </w:rPr>
              <w:t>Develop and implement policies, tools, and systems to ensure robust and compliant procurement processes. The Governance team manages the spend management tool (</w:t>
            </w:r>
            <w:proofErr w:type="spellStart"/>
            <w:r w:rsidRPr="00942687">
              <w:rPr>
                <w:sz w:val="20"/>
                <w:szCs w:val="20"/>
              </w:rPr>
              <w:t>Robobai</w:t>
            </w:r>
            <w:proofErr w:type="spellEnd"/>
            <w:r w:rsidRPr="00942687">
              <w:rPr>
                <w:sz w:val="20"/>
                <w:szCs w:val="20"/>
              </w:rPr>
              <w:t xml:space="preserve">), </w:t>
            </w:r>
            <w:r>
              <w:rPr>
                <w:sz w:val="20"/>
                <w:szCs w:val="20"/>
              </w:rPr>
              <w:t>the supplier assessment tool (WSAA Informed 365 Modern Slavery Platform)</w:t>
            </w:r>
            <w:r w:rsidRPr="00942687">
              <w:rPr>
                <w:sz w:val="20"/>
                <w:szCs w:val="20"/>
              </w:rPr>
              <w:t xml:space="preserve"> and our contract register tool (Zycus).</w:t>
            </w:r>
          </w:p>
        </w:tc>
      </w:tr>
    </w:tbl>
    <w:p w14:paraId="34B42BB2" w14:textId="77777777" w:rsidR="00016F17" w:rsidRDefault="00016F17" w:rsidP="003D041E">
      <w:pPr>
        <w:rPr>
          <w:b/>
          <w:bCs/>
          <w:sz w:val="20"/>
          <w:szCs w:val="20"/>
        </w:rPr>
      </w:pPr>
    </w:p>
    <w:p w14:paraId="3DB0ACCE" w14:textId="77777777" w:rsidR="001B03DA" w:rsidRPr="00942687" w:rsidRDefault="001B03DA" w:rsidP="001B03DA">
      <w:pPr>
        <w:pStyle w:val="Heading3"/>
      </w:pPr>
      <w:bookmarkStart w:id="26" w:name="_Toc213946927"/>
      <w:r w:rsidRPr="00942687">
        <w:t>Third Party Risk Management Framework</w:t>
      </w:r>
      <w:bookmarkEnd w:id="26"/>
    </w:p>
    <w:p w14:paraId="3DE23F2A" w14:textId="77777777" w:rsidR="001B03DA" w:rsidRDefault="001B03DA" w:rsidP="0330E3E1">
      <w:pPr>
        <w:jc w:val="both"/>
        <w:rPr>
          <w:rFonts w:asciiTheme="majorHAnsi" w:hAnsiTheme="majorHAnsi"/>
          <w:sz w:val="20"/>
          <w:szCs w:val="20"/>
        </w:rPr>
      </w:pPr>
      <w:r w:rsidRPr="0330E3E1">
        <w:rPr>
          <w:rFonts w:asciiTheme="majorHAnsi" w:hAnsiTheme="majorHAnsi"/>
          <w:sz w:val="20"/>
          <w:szCs w:val="20"/>
        </w:rPr>
        <w:t>During the reporting period, Melbourne Water has continued to use its</w:t>
      </w:r>
      <w:r w:rsidRPr="0330E3E1">
        <w:rPr>
          <w:rFonts w:asciiTheme="majorHAnsi" w:hAnsiTheme="majorHAnsi"/>
          <w:b/>
          <w:bCs/>
          <w:sz w:val="20"/>
          <w:szCs w:val="20"/>
        </w:rPr>
        <w:t xml:space="preserve"> Third Party Risk Management Framework</w:t>
      </w:r>
      <w:r w:rsidRPr="0330E3E1">
        <w:rPr>
          <w:rFonts w:asciiTheme="majorHAnsi" w:hAnsiTheme="majorHAnsi"/>
          <w:sz w:val="20"/>
          <w:szCs w:val="20"/>
        </w:rPr>
        <w:t xml:space="preserve"> which documents the appropriate due diligence and risk management strategies to manage risks brought to Melbourne Water by third parties, including our suppliers. The framework covers all stages of the procurement life cycle, from planning to sourcing to contract management.</w:t>
      </w:r>
    </w:p>
    <w:p w14:paraId="2B9E106A" w14:textId="77777777" w:rsidR="00857A94" w:rsidRDefault="00857A94" w:rsidP="003D041E">
      <w:pPr>
        <w:jc w:val="both"/>
        <w:rPr>
          <w:sz w:val="20"/>
          <w:szCs w:val="20"/>
        </w:rPr>
      </w:pPr>
    </w:p>
    <w:p w14:paraId="31014514" w14:textId="0DF79B9C" w:rsidR="00857A94" w:rsidRPr="000F1A59" w:rsidRDefault="00857A94" w:rsidP="001B03DA">
      <w:pPr>
        <w:pStyle w:val="Heading3"/>
        <w:rPr>
          <w:sz w:val="20"/>
          <w:szCs w:val="20"/>
        </w:rPr>
      </w:pPr>
      <w:bookmarkStart w:id="27" w:name="_Toc213946928"/>
      <w:r w:rsidRPr="000F1A59">
        <w:t xml:space="preserve">Supplier </w:t>
      </w:r>
      <w:r w:rsidR="000F1A59">
        <w:t>C</w:t>
      </w:r>
      <w:r w:rsidRPr="000F1A59">
        <w:t xml:space="preserve">ode of </w:t>
      </w:r>
      <w:r w:rsidR="000F1A59">
        <w:t>C</w:t>
      </w:r>
      <w:r w:rsidRPr="000F1A59">
        <w:t>onduct</w:t>
      </w:r>
      <w:bookmarkEnd w:id="27"/>
    </w:p>
    <w:p w14:paraId="18C3D846" w14:textId="53EA3A82" w:rsidR="00857A94" w:rsidRPr="00942687" w:rsidRDefault="00857A94" w:rsidP="00857A94">
      <w:pPr>
        <w:jc w:val="both"/>
        <w:rPr>
          <w:sz w:val="20"/>
          <w:szCs w:val="20"/>
        </w:rPr>
      </w:pPr>
      <w:r w:rsidRPr="00942687">
        <w:rPr>
          <w:sz w:val="20"/>
          <w:szCs w:val="20"/>
        </w:rPr>
        <w:t>All Melbourne Water tendering activity requires vendors to commit to the Victorian Government Supplier Code of Conduct (</w:t>
      </w:r>
      <w:r w:rsidRPr="00942687">
        <w:rPr>
          <w:b/>
          <w:sz w:val="20"/>
          <w:szCs w:val="20"/>
        </w:rPr>
        <w:t>the Code</w:t>
      </w:r>
      <w:r w:rsidRPr="00942687">
        <w:rPr>
          <w:sz w:val="20"/>
          <w:szCs w:val="20"/>
        </w:rPr>
        <w:t>).</w:t>
      </w:r>
    </w:p>
    <w:p w14:paraId="5F3BD386" w14:textId="77777777" w:rsidR="00AD7D36" w:rsidRDefault="00AD7D36" w:rsidP="00857A94">
      <w:pPr>
        <w:jc w:val="both"/>
        <w:rPr>
          <w:sz w:val="20"/>
          <w:szCs w:val="20"/>
        </w:rPr>
      </w:pPr>
    </w:p>
    <w:p w14:paraId="699814E7" w14:textId="77777777" w:rsidR="00AD7D36" w:rsidRPr="002D2DC9" w:rsidRDefault="00AD7D36" w:rsidP="00AD7D36">
      <w:pPr>
        <w:jc w:val="both"/>
        <w:rPr>
          <w:sz w:val="20"/>
          <w:szCs w:val="20"/>
        </w:rPr>
      </w:pPr>
      <w:r w:rsidRPr="002D2DC9">
        <w:rPr>
          <w:sz w:val="20"/>
          <w:szCs w:val="20"/>
        </w:rPr>
        <w:lastRenderedPageBreak/>
        <w:t>The Code describes the minimum standards that our Suppliers must achieve, in order to establish and maintain a business relationship with Victorian government agencies. Specifically it covers:</w:t>
      </w:r>
    </w:p>
    <w:p w14:paraId="0A66C534" w14:textId="77777777" w:rsidR="00AD7D36" w:rsidRPr="002D2DC9" w:rsidRDefault="00AD7D36" w:rsidP="00AD7D36">
      <w:pPr>
        <w:jc w:val="both"/>
        <w:rPr>
          <w:sz w:val="20"/>
          <w:szCs w:val="20"/>
        </w:rPr>
      </w:pPr>
      <w:r w:rsidRPr="002D2DC9">
        <w:rPr>
          <w:sz w:val="20"/>
          <w:szCs w:val="20"/>
        </w:rPr>
        <w:t>•</w:t>
      </w:r>
      <w:r w:rsidRPr="002D2DC9">
        <w:rPr>
          <w:sz w:val="20"/>
          <w:szCs w:val="20"/>
        </w:rPr>
        <w:tab/>
        <w:t>respect the rights and entitlements of their personnel;</w:t>
      </w:r>
    </w:p>
    <w:p w14:paraId="23A802DB" w14:textId="77777777" w:rsidR="00AD7D36" w:rsidRPr="002D2DC9" w:rsidRDefault="00AD7D36" w:rsidP="00AD7D36">
      <w:pPr>
        <w:jc w:val="both"/>
        <w:rPr>
          <w:sz w:val="20"/>
          <w:szCs w:val="20"/>
        </w:rPr>
      </w:pPr>
      <w:r w:rsidRPr="002D2DC9">
        <w:rPr>
          <w:sz w:val="20"/>
          <w:szCs w:val="20"/>
        </w:rPr>
        <w:t>•</w:t>
      </w:r>
      <w:r w:rsidRPr="002D2DC9">
        <w:rPr>
          <w:sz w:val="20"/>
          <w:szCs w:val="20"/>
        </w:rPr>
        <w:tab/>
        <w:t>provide a fair and ethical workplace, free from discrimination, workplace bullying, harassment, victimisation and abuse; and</w:t>
      </w:r>
    </w:p>
    <w:p w14:paraId="7F82506A" w14:textId="77777777" w:rsidR="00AD7D36" w:rsidRPr="00942687" w:rsidRDefault="00AD7D36" w:rsidP="00AD7D36">
      <w:pPr>
        <w:jc w:val="both"/>
        <w:rPr>
          <w:sz w:val="20"/>
          <w:szCs w:val="20"/>
        </w:rPr>
      </w:pPr>
      <w:r w:rsidRPr="002D2DC9">
        <w:rPr>
          <w:sz w:val="20"/>
          <w:szCs w:val="20"/>
        </w:rPr>
        <w:t>•</w:t>
      </w:r>
      <w:r w:rsidRPr="002D2DC9">
        <w:rPr>
          <w:sz w:val="20"/>
          <w:szCs w:val="20"/>
        </w:rPr>
        <w:tab/>
        <w:t>act against human rights exploitations and make all reasonable efforts to actively support the elimination of modern slavery by identifying and mitigating modern slavery risks along their supply chain.</w:t>
      </w:r>
    </w:p>
    <w:p w14:paraId="4A7CF9FE" w14:textId="46FD3AB4" w:rsidR="00073947" w:rsidRDefault="00073947" w:rsidP="00857A94">
      <w:pPr>
        <w:jc w:val="both"/>
        <w:rPr>
          <w:sz w:val="20"/>
          <w:szCs w:val="20"/>
        </w:rPr>
      </w:pPr>
      <w:r>
        <w:rPr>
          <w:sz w:val="20"/>
          <w:szCs w:val="20"/>
        </w:rPr>
        <w:t xml:space="preserve">During this reporting period the </w:t>
      </w:r>
      <w:r w:rsidR="00211616">
        <w:rPr>
          <w:sz w:val="20"/>
          <w:szCs w:val="20"/>
        </w:rPr>
        <w:t>application of the C</w:t>
      </w:r>
      <w:r>
        <w:rPr>
          <w:sz w:val="20"/>
          <w:szCs w:val="20"/>
        </w:rPr>
        <w:t>ode has been updated from a process of obtaining a letter of commitment</w:t>
      </w:r>
      <w:r w:rsidR="00F65DA2">
        <w:rPr>
          <w:sz w:val="20"/>
          <w:szCs w:val="20"/>
        </w:rPr>
        <w:t xml:space="preserve"> in tenders</w:t>
      </w:r>
      <w:r>
        <w:rPr>
          <w:sz w:val="20"/>
          <w:szCs w:val="20"/>
        </w:rPr>
        <w:t xml:space="preserve">, to </w:t>
      </w:r>
      <w:r w:rsidR="00A57313">
        <w:rPr>
          <w:sz w:val="20"/>
          <w:szCs w:val="20"/>
        </w:rPr>
        <w:t>incorporating as a</w:t>
      </w:r>
      <w:r w:rsidR="005467F0">
        <w:rPr>
          <w:sz w:val="20"/>
          <w:szCs w:val="20"/>
        </w:rPr>
        <w:t xml:space="preserve"> contractual requirement</w:t>
      </w:r>
      <w:r w:rsidR="00EB08AE">
        <w:rPr>
          <w:sz w:val="20"/>
          <w:szCs w:val="20"/>
        </w:rPr>
        <w:t>.</w:t>
      </w:r>
    </w:p>
    <w:p w14:paraId="52F8E1F5" w14:textId="77777777" w:rsidR="00857A94" w:rsidRDefault="00857A94" w:rsidP="003D041E">
      <w:pPr>
        <w:jc w:val="both"/>
        <w:rPr>
          <w:sz w:val="20"/>
          <w:szCs w:val="20"/>
        </w:rPr>
      </w:pPr>
    </w:p>
    <w:p w14:paraId="76C9E731" w14:textId="77777777" w:rsidR="009C3B3B" w:rsidRPr="00442EBA" w:rsidRDefault="009C3B3B" w:rsidP="001B03DA">
      <w:pPr>
        <w:pStyle w:val="Heading3"/>
      </w:pPr>
      <w:bookmarkStart w:id="28" w:name="_Toc213946929"/>
      <w:r w:rsidRPr="00442EBA">
        <w:t>Subcontractor management in infrastructure projects</w:t>
      </w:r>
      <w:bookmarkEnd w:id="28"/>
    </w:p>
    <w:p w14:paraId="3AB74314" w14:textId="77777777" w:rsidR="009C3B3B" w:rsidRPr="0082256C" w:rsidRDefault="009C3B3B" w:rsidP="009C3B3B">
      <w:pPr>
        <w:spacing w:before="120"/>
        <w:jc w:val="both"/>
        <w:rPr>
          <w:b/>
          <w:bCs/>
          <w:i/>
          <w:iCs/>
          <w:sz w:val="20"/>
          <w:szCs w:val="20"/>
        </w:rPr>
      </w:pPr>
      <w:r w:rsidRPr="05E23236">
        <w:rPr>
          <w:rFonts w:ascii="Verdana" w:eastAsia="Verdana" w:hAnsi="Verdana" w:cs="Verdana"/>
          <w:sz w:val="20"/>
          <w:szCs w:val="20"/>
        </w:rPr>
        <w:t>Melbourne Water currently works with a cohort of major service providers for construction and infrastructure maintenance. Due to the nature of the services and the requirement of Victorian Government policies</w:t>
      </w:r>
      <w:r>
        <w:rPr>
          <w:rFonts w:ascii="Verdana" w:eastAsia="Verdana" w:hAnsi="Verdana" w:cs="Verdana"/>
          <w:sz w:val="20"/>
          <w:szCs w:val="20"/>
        </w:rPr>
        <w:t xml:space="preserve">, frameworks and codes </w:t>
      </w:r>
      <w:r w:rsidRPr="05E23236">
        <w:rPr>
          <w:rFonts w:ascii="Verdana" w:eastAsia="Verdana" w:hAnsi="Verdana" w:cs="Verdana"/>
          <w:sz w:val="20"/>
          <w:szCs w:val="20"/>
        </w:rPr>
        <w:t>such as Local Jobs First (</w:t>
      </w:r>
      <w:r w:rsidRPr="05E23236">
        <w:rPr>
          <w:rFonts w:ascii="Verdana" w:eastAsia="Verdana" w:hAnsi="Verdana" w:cs="Verdana"/>
          <w:b/>
          <w:bCs/>
          <w:sz w:val="20"/>
          <w:szCs w:val="20"/>
        </w:rPr>
        <w:t>LJF</w:t>
      </w:r>
      <w:r w:rsidRPr="05E23236">
        <w:rPr>
          <w:rFonts w:ascii="Verdana" w:eastAsia="Verdana" w:hAnsi="Verdana" w:cs="Verdana"/>
          <w:sz w:val="20"/>
          <w:szCs w:val="20"/>
        </w:rPr>
        <w:t>)</w:t>
      </w:r>
      <w:r w:rsidRPr="05E23236">
        <w:rPr>
          <w:rStyle w:val="FootnoteReference"/>
          <w:rFonts w:ascii="Verdana" w:eastAsia="Verdana" w:hAnsi="Verdana" w:cs="Verdana"/>
          <w:sz w:val="20"/>
          <w:szCs w:val="20"/>
        </w:rPr>
        <w:footnoteReference w:id="3"/>
      </w:r>
      <w:r w:rsidRPr="05E23236">
        <w:rPr>
          <w:rFonts w:ascii="Verdana" w:eastAsia="Verdana" w:hAnsi="Verdana" w:cs="Verdana"/>
          <w:sz w:val="20"/>
          <w:szCs w:val="20"/>
        </w:rPr>
        <w:t xml:space="preserve">, </w:t>
      </w:r>
      <w:r>
        <w:rPr>
          <w:rFonts w:ascii="Verdana" w:eastAsia="Verdana" w:hAnsi="Verdana" w:cs="Verdana"/>
          <w:sz w:val="20"/>
          <w:szCs w:val="20"/>
        </w:rPr>
        <w:t>S</w:t>
      </w:r>
      <w:r w:rsidRPr="05E23236">
        <w:rPr>
          <w:rFonts w:ascii="Verdana" w:eastAsia="Verdana" w:hAnsi="Verdana" w:cs="Verdana"/>
          <w:sz w:val="20"/>
          <w:szCs w:val="20"/>
        </w:rPr>
        <w:t>ocial Procuremen</w:t>
      </w:r>
      <w:r>
        <w:rPr>
          <w:rFonts w:ascii="Verdana" w:eastAsia="Verdana" w:hAnsi="Verdana" w:cs="Verdana"/>
          <w:sz w:val="20"/>
          <w:szCs w:val="20"/>
        </w:rPr>
        <w:t>t Framework</w:t>
      </w:r>
      <w:r w:rsidRPr="05E23236">
        <w:rPr>
          <w:rStyle w:val="FootnoteReference"/>
          <w:rFonts w:ascii="Verdana" w:eastAsia="Verdana" w:hAnsi="Verdana" w:cs="Verdana"/>
          <w:sz w:val="20"/>
          <w:szCs w:val="20"/>
        </w:rPr>
        <w:footnoteReference w:id="4"/>
      </w:r>
      <w:r w:rsidRPr="05E23236">
        <w:rPr>
          <w:rFonts w:ascii="Verdana" w:eastAsia="Verdana" w:hAnsi="Verdana" w:cs="Verdana"/>
          <w:sz w:val="20"/>
          <w:szCs w:val="20"/>
        </w:rPr>
        <w:t>,</w:t>
      </w:r>
      <w:r>
        <w:rPr>
          <w:rFonts w:ascii="Verdana" w:eastAsia="Verdana" w:hAnsi="Verdana" w:cs="Verdana"/>
          <w:sz w:val="20"/>
          <w:szCs w:val="20"/>
        </w:rPr>
        <w:t xml:space="preserve"> Fair Jobs Code and Supplier Code of Conduct - which are all integrated into </w:t>
      </w:r>
      <w:r w:rsidRPr="05E23236">
        <w:rPr>
          <w:rFonts w:ascii="Verdana" w:eastAsia="Verdana" w:hAnsi="Verdana" w:cs="Verdana"/>
          <w:sz w:val="20"/>
          <w:szCs w:val="20"/>
        </w:rPr>
        <w:t xml:space="preserve">Melbourne Water's </w:t>
      </w:r>
      <w:r>
        <w:rPr>
          <w:rFonts w:ascii="Verdana" w:eastAsia="Verdana" w:hAnsi="Verdana" w:cs="Verdana"/>
          <w:sz w:val="20"/>
          <w:szCs w:val="20"/>
        </w:rPr>
        <w:t xml:space="preserve">procurement procedures.  Typically, major </w:t>
      </w:r>
      <w:r w:rsidRPr="05E23236">
        <w:rPr>
          <w:rFonts w:ascii="Verdana" w:eastAsia="Verdana" w:hAnsi="Verdana" w:cs="Verdana"/>
          <w:sz w:val="20"/>
          <w:szCs w:val="20"/>
        </w:rPr>
        <w:t>contractors must report on type and number of employees and number of hours for specific roles, as well as expenditure with Tier 2 suppliers/</w:t>
      </w:r>
      <w:r>
        <w:rPr>
          <w:rFonts w:ascii="Verdana" w:eastAsia="Verdana" w:hAnsi="Verdana" w:cs="Verdana"/>
          <w:sz w:val="20"/>
          <w:szCs w:val="20"/>
        </w:rPr>
        <w:t>subcontractors</w:t>
      </w:r>
      <w:r w:rsidRPr="05E23236">
        <w:rPr>
          <w:rFonts w:ascii="Verdana" w:eastAsia="Verdana" w:hAnsi="Verdana" w:cs="Verdana"/>
          <w:sz w:val="20"/>
          <w:szCs w:val="20"/>
        </w:rPr>
        <w:t xml:space="preserve">.  </w:t>
      </w:r>
      <w:r>
        <w:rPr>
          <w:rFonts w:ascii="Verdana" w:eastAsia="Verdana" w:hAnsi="Verdana" w:cs="Verdana"/>
          <w:sz w:val="20"/>
          <w:szCs w:val="20"/>
        </w:rPr>
        <w:t>While</w:t>
      </w:r>
      <w:r w:rsidRPr="05E23236">
        <w:rPr>
          <w:rFonts w:ascii="Verdana" w:eastAsia="Verdana" w:hAnsi="Verdana" w:cs="Verdana"/>
          <w:sz w:val="20"/>
          <w:szCs w:val="20"/>
        </w:rPr>
        <w:t xml:space="preserve"> the purpose of these policies is </w:t>
      </w:r>
      <w:r>
        <w:rPr>
          <w:rFonts w:ascii="Verdana" w:eastAsia="Verdana" w:hAnsi="Verdana" w:cs="Verdana"/>
          <w:sz w:val="20"/>
          <w:szCs w:val="20"/>
        </w:rPr>
        <w:t xml:space="preserve">variously socio-economic, e.g. local </w:t>
      </w:r>
      <w:r w:rsidRPr="05E23236">
        <w:rPr>
          <w:rFonts w:ascii="Verdana" w:eastAsia="Verdana" w:hAnsi="Verdana" w:cs="Verdana"/>
          <w:sz w:val="20"/>
          <w:szCs w:val="20"/>
        </w:rPr>
        <w:t>job</w:t>
      </w:r>
      <w:r>
        <w:rPr>
          <w:rFonts w:ascii="Verdana" w:eastAsia="Verdana" w:hAnsi="Verdana" w:cs="Verdana"/>
          <w:sz w:val="20"/>
          <w:szCs w:val="20"/>
        </w:rPr>
        <w:t xml:space="preserve">s retention/creation, training &amp; skills development, boosting social impact, or ensuring ethical employment standards: </w:t>
      </w:r>
      <w:r w:rsidRPr="05E23236">
        <w:rPr>
          <w:rFonts w:ascii="Verdana" w:eastAsia="Verdana" w:hAnsi="Verdana" w:cs="Verdana"/>
          <w:sz w:val="20"/>
          <w:szCs w:val="20"/>
        </w:rPr>
        <w:t xml:space="preserve">service provider compliance with these policies </w:t>
      </w:r>
      <w:r w:rsidRPr="0082256C">
        <w:rPr>
          <w:sz w:val="20"/>
          <w:szCs w:val="20"/>
        </w:rPr>
        <w:t xml:space="preserve">indirectly mitigates </w:t>
      </w:r>
      <w:r>
        <w:rPr>
          <w:sz w:val="20"/>
          <w:szCs w:val="20"/>
        </w:rPr>
        <w:t>M</w:t>
      </w:r>
      <w:r w:rsidRPr="0082256C">
        <w:rPr>
          <w:sz w:val="20"/>
          <w:szCs w:val="20"/>
        </w:rPr>
        <w:t xml:space="preserve">odern </w:t>
      </w:r>
      <w:r>
        <w:rPr>
          <w:sz w:val="20"/>
          <w:szCs w:val="20"/>
        </w:rPr>
        <w:t>S</w:t>
      </w:r>
      <w:r w:rsidRPr="0082256C">
        <w:rPr>
          <w:sz w:val="20"/>
          <w:szCs w:val="20"/>
        </w:rPr>
        <w:t>lavery risk</w:t>
      </w:r>
      <w:r>
        <w:rPr>
          <w:sz w:val="20"/>
          <w:szCs w:val="20"/>
        </w:rPr>
        <w:t xml:space="preserve"> as a result of the monitoring and reporting requirements contained within the policies</w:t>
      </w:r>
      <w:r w:rsidRPr="0082256C">
        <w:rPr>
          <w:sz w:val="20"/>
          <w:szCs w:val="20"/>
        </w:rPr>
        <w:t>.</w:t>
      </w:r>
    </w:p>
    <w:p w14:paraId="23952EE8" w14:textId="77777777" w:rsidR="009C3B3B" w:rsidRDefault="009C3B3B" w:rsidP="009C3B3B">
      <w:pPr>
        <w:spacing w:before="120"/>
        <w:jc w:val="both"/>
        <w:rPr>
          <w:sz w:val="20"/>
          <w:szCs w:val="20"/>
        </w:rPr>
      </w:pPr>
      <w:r w:rsidRPr="05E23236">
        <w:rPr>
          <w:sz w:val="20"/>
          <w:szCs w:val="20"/>
        </w:rPr>
        <w:t>In addition to the above, Melbourne Water contractually requires Tier 1 contractors to nominate and obtain approval to use subcontractors; and to acknowledge and sign a statutory declaration to confirm that workers and subcontractors have been paid in accordance with the law.</w:t>
      </w:r>
      <w:r>
        <w:rPr>
          <w:sz w:val="20"/>
          <w:szCs w:val="20"/>
        </w:rPr>
        <w:t xml:space="preserve"> </w:t>
      </w:r>
    </w:p>
    <w:p w14:paraId="2D354F8D" w14:textId="77777777" w:rsidR="009C3B3B" w:rsidRDefault="009C3B3B" w:rsidP="009C3B3B">
      <w:pPr>
        <w:spacing w:before="120"/>
        <w:jc w:val="both"/>
        <w:rPr>
          <w:sz w:val="20"/>
          <w:szCs w:val="20"/>
        </w:rPr>
      </w:pPr>
      <w:r>
        <w:rPr>
          <w:sz w:val="20"/>
          <w:szCs w:val="20"/>
        </w:rPr>
        <w:t xml:space="preserve">Additional due diligence checks are undertaken by the </w:t>
      </w:r>
      <w:r w:rsidRPr="007D041E">
        <w:rPr>
          <w:i/>
          <w:iCs/>
          <w:sz w:val="20"/>
          <w:szCs w:val="20"/>
        </w:rPr>
        <w:t>Fair Jobs Code Unit</w:t>
      </w:r>
      <w:r>
        <w:rPr>
          <w:sz w:val="20"/>
          <w:szCs w:val="20"/>
        </w:rPr>
        <w:t xml:space="preserve"> of Department of Government Services when they prepare </w:t>
      </w:r>
      <w:r w:rsidRPr="007D041E">
        <w:rPr>
          <w:i/>
          <w:iCs/>
          <w:sz w:val="20"/>
          <w:szCs w:val="20"/>
        </w:rPr>
        <w:t>Fair Jobs Code Pre-Assessment Certificates</w:t>
      </w:r>
      <w:r>
        <w:rPr>
          <w:sz w:val="20"/>
          <w:szCs w:val="20"/>
        </w:rPr>
        <w:t xml:space="preserve"> – which are generally required for major contractors and significant subcontractors. </w:t>
      </w:r>
      <w:r w:rsidRPr="05E23236">
        <w:rPr>
          <w:sz w:val="20"/>
          <w:szCs w:val="20"/>
        </w:rPr>
        <w:t xml:space="preserve"> </w:t>
      </w:r>
    </w:p>
    <w:p w14:paraId="002E7E93" w14:textId="0889FC26" w:rsidR="00516CB6" w:rsidRPr="00942687" w:rsidRDefault="005A5183" w:rsidP="001B03DA">
      <w:pPr>
        <w:pStyle w:val="Heading3"/>
        <w:rPr>
          <w:b w:val="0"/>
          <w:bCs w:val="0"/>
          <w:sz w:val="20"/>
          <w:szCs w:val="20"/>
        </w:rPr>
      </w:pPr>
      <w:bookmarkStart w:id="29" w:name="_Toc213946930"/>
      <w:r>
        <w:t>WSAA Informed 365 Modern Slavery</w:t>
      </w:r>
      <w:r w:rsidR="5EB3ABC6" w:rsidRPr="0330E3E1">
        <w:rPr>
          <w:b w:val="0"/>
          <w:bCs w:val="0"/>
          <w:sz w:val="20"/>
          <w:szCs w:val="20"/>
        </w:rPr>
        <w:t xml:space="preserve"> </w:t>
      </w:r>
      <w:r w:rsidR="00516CB6" w:rsidRPr="0330E3E1">
        <w:rPr>
          <w:b w:val="0"/>
          <w:bCs w:val="0"/>
          <w:sz w:val="20"/>
          <w:szCs w:val="20"/>
        </w:rPr>
        <w:t>Platform</w:t>
      </w:r>
      <w:bookmarkEnd w:id="29"/>
    </w:p>
    <w:p w14:paraId="12BA7797" w14:textId="0C89FFDD" w:rsidR="00516CB6" w:rsidRPr="00942687" w:rsidRDefault="003A5C18" w:rsidP="00516CB6">
      <w:pPr>
        <w:jc w:val="both"/>
        <w:rPr>
          <w:sz w:val="20"/>
          <w:szCs w:val="20"/>
        </w:rPr>
      </w:pPr>
      <w:r w:rsidRPr="0330E3E1">
        <w:rPr>
          <w:sz w:val="20"/>
          <w:szCs w:val="20"/>
        </w:rPr>
        <w:t xml:space="preserve">As outlined in the ‘Risks of Modern Slavery’ section, Melbourne Water utilises the </w:t>
      </w:r>
      <w:r w:rsidRPr="0330E3E1">
        <w:rPr>
          <w:b/>
          <w:bCs/>
          <w:sz w:val="20"/>
          <w:szCs w:val="20"/>
        </w:rPr>
        <w:t>WSAA Informed 365 Modern Slavery Platform</w:t>
      </w:r>
      <w:r w:rsidRPr="0330E3E1">
        <w:rPr>
          <w:sz w:val="20"/>
          <w:szCs w:val="20"/>
        </w:rPr>
        <w:t xml:space="preserve"> to gain deeper insight into the maturity and progress of our suppliers in addressing modern slavery risks within their supply chains. </w:t>
      </w:r>
      <w:r w:rsidR="007B6B08" w:rsidRPr="0330E3E1">
        <w:rPr>
          <w:sz w:val="20"/>
          <w:szCs w:val="20"/>
        </w:rPr>
        <w:t>Supplier responses</w:t>
      </w:r>
      <w:r w:rsidRPr="0330E3E1">
        <w:rPr>
          <w:sz w:val="20"/>
          <w:szCs w:val="20"/>
        </w:rPr>
        <w:t xml:space="preserve"> </w:t>
      </w:r>
      <w:r w:rsidRPr="0330E3E1">
        <w:rPr>
          <w:sz w:val="20"/>
          <w:szCs w:val="20"/>
        </w:rPr>
        <w:lastRenderedPageBreak/>
        <w:t xml:space="preserve">provide valuable data, enabling Melbourne Water to identify </w:t>
      </w:r>
      <w:r w:rsidR="007B6B08" w:rsidRPr="0330E3E1">
        <w:rPr>
          <w:sz w:val="20"/>
          <w:szCs w:val="20"/>
        </w:rPr>
        <w:t xml:space="preserve">high risk </w:t>
      </w:r>
      <w:r w:rsidRPr="0330E3E1">
        <w:rPr>
          <w:sz w:val="20"/>
          <w:szCs w:val="20"/>
        </w:rPr>
        <w:t>areas and determine where further engagement or action may be required. Where responses indicate potential concerns or gaps, Melbourne Water initiates follow-up discussions to seek clarification and assess appropriate next steps</w:t>
      </w:r>
      <w:r w:rsidR="000D315E" w:rsidRPr="0330E3E1">
        <w:rPr>
          <w:sz w:val="20"/>
          <w:szCs w:val="20"/>
        </w:rPr>
        <w:t xml:space="preserve"> (if any)</w:t>
      </w:r>
      <w:r w:rsidR="00516CB6" w:rsidRPr="0330E3E1">
        <w:rPr>
          <w:sz w:val="20"/>
          <w:szCs w:val="20"/>
        </w:rPr>
        <w:t>.</w:t>
      </w:r>
    </w:p>
    <w:p w14:paraId="37837D4A" w14:textId="77777777" w:rsidR="00DC6B40" w:rsidRPr="00942687" w:rsidRDefault="00DC6B40" w:rsidP="001B03DA">
      <w:pPr>
        <w:pStyle w:val="Heading3"/>
      </w:pPr>
      <w:bookmarkStart w:id="30" w:name="_Toc213946931"/>
      <w:r w:rsidRPr="00942687">
        <w:t>Training</w:t>
      </w:r>
      <w:bookmarkEnd w:id="30"/>
    </w:p>
    <w:p w14:paraId="4A6A5513" w14:textId="5307A8BC" w:rsidR="00DC6B40" w:rsidRPr="00942687" w:rsidRDefault="00DC6B40" w:rsidP="0059562E">
      <w:pPr>
        <w:keepNext/>
        <w:keepLines/>
        <w:jc w:val="both"/>
        <w:rPr>
          <w:b/>
          <w:bCs/>
          <w:sz w:val="20"/>
          <w:szCs w:val="20"/>
        </w:rPr>
      </w:pPr>
      <w:r w:rsidRPr="00942687">
        <w:rPr>
          <w:sz w:val="20"/>
          <w:szCs w:val="20"/>
        </w:rPr>
        <w:t xml:space="preserve">During the reporting period, </w:t>
      </w:r>
      <w:r>
        <w:rPr>
          <w:sz w:val="20"/>
          <w:szCs w:val="20"/>
        </w:rPr>
        <w:t xml:space="preserve">modern slavery </w:t>
      </w:r>
      <w:r w:rsidRPr="00942687">
        <w:rPr>
          <w:sz w:val="20"/>
          <w:szCs w:val="20"/>
        </w:rPr>
        <w:t xml:space="preserve">awareness training, focused </w:t>
      </w:r>
      <w:r w:rsidRPr="7F6EC0AA">
        <w:rPr>
          <w:sz w:val="20"/>
          <w:szCs w:val="20"/>
        </w:rPr>
        <w:t>on</w:t>
      </w:r>
      <w:r>
        <w:rPr>
          <w:sz w:val="20"/>
          <w:szCs w:val="20"/>
        </w:rPr>
        <w:t xml:space="preserve"> </w:t>
      </w:r>
      <w:r w:rsidRPr="00942687">
        <w:rPr>
          <w:sz w:val="20"/>
          <w:szCs w:val="20"/>
        </w:rPr>
        <w:t>the Procurement and Contract Management</w:t>
      </w:r>
      <w:r w:rsidR="006275FB">
        <w:rPr>
          <w:sz w:val="20"/>
          <w:szCs w:val="20"/>
        </w:rPr>
        <w:t xml:space="preserve"> was further developed</w:t>
      </w:r>
      <w:r w:rsidR="007517F6">
        <w:rPr>
          <w:sz w:val="20"/>
          <w:szCs w:val="20"/>
        </w:rPr>
        <w:t xml:space="preserve"> and training extended to more staff </w:t>
      </w:r>
      <w:r w:rsidRPr="00942687">
        <w:rPr>
          <w:sz w:val="20"/>
          <w:szCs w:val="20"/>
        </w:rPr>
        <w:t>involved in procurements throughout the organisation.</w:t>
      </w:r>
    </w:p>
    <w:p w14:paraId="7E11AF67" w14:textId="6035393F" w:rsidR="00A77DEA" w:rsidRPr="00627959" w:rsidRDefault="00F20CBD" w:rsidP="002E5D3B">
      <w:pPr>
        <w:pStyle w:val="Heading1"/>
      </w:pPr>
      <w:bookmarkStart w:id="31" w:name="_Toc213946932"/>
      <w:r w:rsidRPr="00627959">
        <w:t>Ho</w:t>
      </w:r>
      <w:r w:rsidR="009D0C04">
        <w:t>w</w:t>
      </w:r>
      <w:r w:rsidRPr="00627959">
        <w:t xml:space="preserve"> we assess effectiveness</w:t>
      </w:r>
      <w:bookmarkEnd w:id="31"/>
    </w:p>
    <w:p w14:paraId="518B3283" w14:textId="276913EB" w:rsidR="00C01380" w:rsidRPr="00627959" w:rsidRDefault="1A90DFCA" w:rsidP="001B03DA">
      <w:pPr>
        <w:pStyle w:val="Heading2"/>
      </w:pPr>
      <w:bookmarkStart w:id="32" w:name="_Toc213946933"/>
      <w:r w:rsidRPr="63651AEE">
        <w:t xml:space="preserve">Key </w:t>
      </w:r>
      <w:r w:rsidR="000F1A59">
        <w:t>P</w:t>
      </w:r>
      <w:r w:rsidR="00D10F04" w:rsidRPr="000F1A59">
        <w:t xml:space="preserve">erformance </w:t>
      </w:r>
      <w:r w:rsidR="000F1A59">
        <w:t>I</w:t>
      </w:r>
      <w:r w:rsidR="00D10F04" w:rsidRPr="000F1A59">
        <w:t>ndicators</w:t>
      </w:r>
      <w:bookmarkEnd w:id="32"/>
    </w:p>
    <w:p w14:paraId="5934B5A3" w14:textId="730E0F94" w:rsidR="0064393A" w:rsidRPr="00627959" w:rsidRDefault="00814DA3" w:rsidP="00C313D0">
      <w:pPr>
        <w:pStyle w:val="BodyText"/>
        <w:jc w:val="both"/>
        <w:rPr>
          <w:sz w:val="20"/>
          <w:szCs w:val="20"/>
        </w:rPr>
      </w:pPr>
      <w:r w:rsidRPr="00627959">
        <w:rPr>
          <w:sz w:val="20"/>
          <w:szCs w:val="20"/>
        </w:rPr>
        <w:t xml:space="preserve">During </w:t>
      </w:r>
      <w:r w:rsidR="00EF0617" w:rsidRPr="00627959">
        <w:rPr>
          <w:sz w:val="20"/>
          <w:szCs w:val="20"/>
        </w:rPr>
        <w:t>the last</w:t>
      </w:r>
      <w:r w:rsidRPr="00627959">
        <w:rPr>
          <w:sz w:val="20"/>
          <w:szCs w:val="20"/>
        </w:rPr>
        <w:t xml:space="preserve"> </w:t>
      </w:r>
      <w:r w:rsidR="006D1906" w:rsidRPr="63651AEE">
        <w:rPr>
          <w:sz w:val="20"/>
          <w:szCs w:val="20"/>
        </w:rPr>
        <w:t>r</w:t>
      </w:r>
      <w:r w:rsidRPr="63651AEE">
        <w:rPr>
          <w:sz w:val="20"/>
          <w:szCs w:val="20"/>
        </w:rPr>
        <w:t xml:space="preserve">eporting </w:t>
      </w:r>
      <w:r w:rsidR="006D1906" w:rsidRPr="63651AEE">
        <w:rPr>
          <w:sz w:val="20"/>
          <w:szCs w:val="20"/>
        </w:rPr>
        <w:t>p</w:t>
      </w:r>
      <w:r w:rsidRPr="63651AEE">
        <w:rPr>
          <w:sz w:val="20"/>
          <w:szCs w:val="20"/>
        </w:rPr>
        <w:t>eriod</w:t>
      </w:r>
      <w:r w:rsidRPr="00627959">
        <w:rPr>
          <w:sz w:val="20"/>
          <w:szCs w:val="20"/>
        </w:rPr>
        <w:t>, Melbourne Water engaged a</w:t>
      </w:r>
      <w:r w:rsidR="0051227F" w:rsidRPr="00627959">
        <w:rPr>
          <w:sz w:val="20"/>
          <w:szCs w:val="20"/>
        </w:rPr>
        <w:t xml:space="preserve"> </w:t>
      </w:r>
      <w:r w:rsidRPr="00627959">
        <w:rPr>
          <w:sz w:val="20"/>
          <w:szCs w:val="20"/>
        </w:rPr>
        <w:t xml:space="preserve">consultant to develop a </w:t>
      </w:r>
      <w:r w:rsidR="0026505B" w:rsidRPr="00627959">
        <w:rPr>
          <w:sz w:val="20"/>
          <w:szCs w:val="20"/>
        </w:rPr>
        <w:t>T</w:t>
      </w:r>
      <w:r w:rsidRPr="00627959">
        <w:rPr>
          <w:sz w:val="20"/>
          <w:szCs w:val="20"/>
        </w:rPr>
        <w:t xml:space="preserve">hird </w:t>
      </w:r>
      <w:r w:rsidR="0026505B" w:rsidRPr="00627959">
        <w:rPr>
          <w:sz w:val="20"/>
          <w:szCs w:val="20"/>
        </w:rPr>
        <w:t>P</w:t>
      </w:r>
      <w:r w:rsidRPr="00627959">
        <w:rPr>
          <w:sz w:val="20"/>
          <w:szCs w:val="20"/>
        </w:rPr>
        <w:t xml:space="preserve">arty </w:t>
      </w:r>
      <w:r w:rsidR="0026505B" w:rsidRPr="00627959">
        <w:rPr>
          <w:sz w:val="20"/>
          <w:szCs w:val="20"/>
        </w:rPr>
        <w:t>R</w:t>
      </w:r>
      <w:r w:rsidRPr="00627959">
        <w:rPr>
          <w:sz w:val="20"/>
          <w:szCs w:val="20"/>
        </w:rPr>
        <w:t>isk</w:t>
      </w:r>
      <w:r w:rsidR="0026505B" w:rsidRPr="00627959">
        <w:rPr>
          <w:sz w:val="20"/>
          <w:szCs w:val="20"/>
        </w:rPr>
        <w:t xml:space="preserve"> Management</w:t>
      </w:r>
      <w:r w:rsidRPr="00627959">
        <w:rPr>
          <w:sz w:val="20"/>
          <w:szCs w:val="20"/>
        </w:rPr>
        <w:t xml:space="preserve"> </w:t>
      </w:r>
      <w:r w:rsidR="0026505B" w:rsidRPr="00627959">
        <w:rPr>
          <w:sz w:val="20"/>
          <w:szCs w:val="20"/>
        </w:rPr>
        <w:t>F</w:t>
      </w:r>
      <w:r w:rsidRPr="00627959">
        <w:rPr>
          <w:sz w:val="20"/>
          <w:szCs w:val="20"/>
        </w:rPr>
        <w:t xml:space="preserve">ramework in which Modern Slavery is </w:t>
      </w:r>
      <w:r w:rsidR="008B3411">
        <w:rPr>
          <w:sz w:val="20"/>
          <w:szCs w:val="20"/>
        </w:rPr>
        <w:t>set as</w:t>
      </w:r>
      <w:r w:rsidR="0051227F" w:rsidRPr="00627959">
        <w:rPr>
          <w:sz w:val="20"/>
          <w:szCs w:val="20"/>
        </w:rPr>
        <w:t xml:space="preserve"> part of the </w:t>
      </w:r>
      <w:r w:rsidR="005C6650" w:rsidRPr="63651AEE">
        <w:rPr>
          <w:sz w:val="20"/>
          <w:szCs w:val="20"/>
        </w:rPr>
        <w:t>s</w:t>
      </w:r>
      <w:r w:rsidR="0051227F" w:rsidRPr="63651AEE">
        <w:rPr>
          <w:sz w:val="20"/>
          <w:szCs w:val="20"/>
        </w:rPr>
        <w:t xml:space="preserve">upply </w:t>
      </w:r>
      <w:r w:rsidR="005C6650" w:rsidRPr="63651AEE">
        <w:rPr>
          <w:sz w:val="20"/>
          <w:szCs w:val="20"/>
        </w:rPr>
        <w:t>c</w:t>
      </w:r>
      <w:r w:rsidR="0051227F" w:rsidRPr="63651AEE">
        <w:rPr>
          <w:sz w:val="20"/>
          <w:szCs w:val="20"/>
        </w:rPr>
        <w:t xml:space="preserve">hain </w:t>
      </w:r>
      <w:r w:rsidR="005C6650" w:rsidRPr="63651AEE">
        <w:rPr>
          <w:sz w:val="20"/>
          <w:szCs w:val="20"/>
        </w:rPr>
        <w:t>i</w:t>
      </w:r>
      <w:r w:rsidR="00835317" w:rsidRPr="63651AEE">
        <w:rPr>
          <w:sz w:val="20"/>
          <w:szCs w:val="20"/>
        </w:rPr>
        <w:t>ntegrity</w:t>
      </w:r>
      <w:r w:rsidR="0051227F" w:rsidRPr="00627959">
        <w:rPr>
          <w:sz w:val="20"/>
          <w:szCs w:val="20"/>
        </w:rPr>
        <w:t xml:space="preserve"> risk domain</w:t>
      </w:r>
      <w:r w:rsidRPr="00627959">
        <w:rPr>
          <w:sz w:val="20"/>
          <w:szCs w:val="20"/>
        </w:rPr>
        <w:t xml:space="preserve">. </w:t>
      </w:r>
      <w:r w:rsidR="008B3411">
        <w:rPr>
          <w:sz w:val="20"/>
          <w:szCs w:val="20"/>
        </w:rPr>
        <w:t>T</w:t>
      </w:r>
      <w:r w:rsidR="005B4145">
        <w:rPr>
          <w:sz w:val="20"/>
          <w:szCs w:val="20"/>
        </w:rPr>
        <w:t xml:space="preserve">he following </w:t>
      </w:r>
      <w:r w:rsidR="007C3112" w:rsidRPr="63651AEE">
        <w:rPr>
          <w:sz w:val="20"/>
          <w:szCs w:val="20"/>
        </w:rPr>
        <w:t>k</w:t>
      </w:r>
      <w:r w:rsidR="003D2EC4" w:rsidRPr="63651AEE">
        <w:rPr>
          <w:sz w:val="20"/>
          <w:szCs w:val="20"/>
        </w:rPr>
        <w:t xml:space="preserve">ey </w:t>
      </w:r>
      <w:r w:rsidR="007C3112" w:rsidRPr="63651AEE">
        <w:rPr>
          <w:sz w:val="20"/>
          <w:szCs w:val="20"/>
        </w:rPr>
        <w:t>p</w:t>
      </w:r>
      <w:r w:rsidR="003D2EC4" w:rsidRPr="63651AEE">
        <w:rPr>
          <w:sz w:val="20"/>
          <w:szCs w:val="20"/>
        </w:rPr>
        <w:t xml:space="preserve">erformance </w:t>
      </w:r>
      <w:r w:rsidR="007C3112" w:rsidRPr="63651AEE">
        <w:rPr>
          <w:sz w:val="20"/>
          <w:szCs w:val="20"/>
        </w:rPr>
        <w:t>i</w:t>
      </w:r>
      <w:r w:rsidR="003D2EC4" w:rsidRPr="63651AEE">
        <w:rPr>
          <w:sz w:val="20"/>
          <w:szCs w:val="20"/>
        </w:rPr>
        <w:t>ndicators</w:t>
      </w:r>
      <w:r w:rsidR="003D2EC4" w:rsidRPr="00627959">
        <w:rPr>
          <w:sz w:val="20"/>
          <w:szCs w:val="20"/>
        </w:rPr>
        <w:t xml:space="preserve"> (</w:t>
      </w:r>
      <w:r w:rsidR="003D2EC4" w:rsidRPr="00627959">
        <w:rPr>
          <w:b/>
          <w:sz w:val="20"/>
          <w:szCs w:val="20"/>
        </w:rPr>
        <w:t>KPI</w:t>
      </w:r>
      <w:r w:rsidR="003D2EC4" w:rsidRPr="00627959">
        <w:rPr>
          <w:sz w:val="20"/>
          <w:szCs w:val="20"/>
        </w:rPr>
        <w:t xml:space="preserve">s) </w:t>
      </w:r>
      <w:r w:rsidR="00316508">
        <w:rPr>
          <w:sz w:val="20"/>
          <w:szCs w:val="20"/>
        </w:rPr>
        <w:t xml:space="preserve">have been </w:t>
      </w:r>
      <w:r w:rsidR="008B3411">
        <w:rPr>
          <w:sz w:val="20"/>
          <w:szCs w:val="20"/>
        </w:rPr>
        <w:t xml:space="preserve">set </w:t>
      </w:r>
      <w:r w:rsidR="00316508">
        <w:rPr>
          <w:sz w:val="20"/>
          <w:szCs w:val="20"/>
        </w:rPr>
        <w:t>t</w:t>
      </w:r>
      <w:r w:rsidR="003D2EC4" w:rsidRPr="00627959">
        <w:rPr>
          <w:sz w:val="20"/>
          <w:szCs w:val="20"/>
        </w:rPr>
        <w:t xml:space="preserve">o monitor </w:t>
      </w:r>
      <w:r w:rsidR="002C4430">
        <w:rPr>
          <w:sz w:val="20"/>
          <w:szCs w:val="20"/>
        </w:rPr>
        <w:t xml:space="preserve">our </w:t>
      </w:r>
      <w:r w:rsidR="008B3411">
        <w:rPr>
          <w:sz w:val="20"/>
          <w:szCs w:val="20"/>
        </w:rPr>
        <w:t xml:space="preserve">progress in </w:t>
      </w:r>
      <w:r w:rsidR="000048DB">
        <w:rPr>
          <w:sz w:val="20"/>
          <w:szCs w:val="20"/>
        </w:rPr>
        <w:t xml:space="preserve">assessing </w:t>
      </w:r>
      <w:r w:rsidR="003D2EC4" w:rsidRPr="00627959">
        <w:rPr>
          <w:sz w:val="20"/>
          <w:szCs w:val="20"/>
        </w:rPr>
        <w:t xml:space="preserve">Modern Slavery </w:t>
      </w:r>
      <w:r w:rsidR="003E359C" w:rsidRPr="00627959">
        <w:rPr>
          <w:sz w:val="20"/>
          <w:szCs w:val="20"/>
        </w:rPr>
        <w:t>risk</w:t>
      </w:r>
      <w:r w:rsidR="00133D7C">
        <w:rPr>
          <w:sz w:val="20"/>
          <w:szCs w:val="20"/>
        </w:rPr>
        <w:t xml:space="preserve"> and further developing our </w:t>
      </w:r>
      <w:r w:rsidR="0083561B">
        <w:rPr>
          <w:sz w:val="20"/>
          <w:szCs w:val="20"/>
        </w:rPr>
        <w:t>management capability</w:t>
      </w:r>
      <w:r w:rsidR="000048DB">
        <w:rPr>
          <w:sz w:val="20"/>
          <w:szCs w:val="20"/>
        </w:rPr>
        <w:t xml:space="preserve"> to more effectively address </w:t>
      </w:r>
      <w:r w:rsidR="0083561B">
        <w:rPr>
          <w:sz w:val="20"/>
          <w:szCs w:val="20"/>
        </w:rPr>
        <w:t xml:space="preserve">that </w:t>
      </w:r>
      <w:r w:rsidR="000048DB">
        <w:rPr>
          <w:sz w:val="20"/>
          <w:szCs w:val="20"/>
        </w:rPr>
        <w:t>risk</w:t>
      </w:r>
      <w:r w:rsidR="00F903E5">
        <w:rPr>
          <w:sz w:val="20"/>
          <w:szCs w:val="20"/>
        </w:rPr>
        <w:t>.</w:t>
      </w:r>
      <w:r w:rsidR="0064393A">
        <w:rPr>
          <w:sz w:val="20"/>
          <w:szCs w:val="20"/>
        </w:rPr>
        <w:t xml:space="preserve"> </w:t>
      </w:r>
    </w:p>
    <w:tbl>
      <w:tblPr>
        <w:tblStyle w:val="TableGrid"/>
        <w:tblW w:w="9923" w:type="dxa"/>
        <w:tblInd w:w="-5" w:type="dxa"/>
        <w:tblLook w:val="04A0" w:firstRow="1" w:lastRow="0" w:firstColumn="1" w:lastColumn="0" w:noHBand="0" w:noVBand="1"/>
      </w:tblPr>
      <w:tblGrid>
        <w:gridCol w:w="4248"/>
        <w:gridCol w:w="5386"/>
        <w:gridCol w:w="289"/>
      </w:tblGrid>
      <w:tr w:rsidR="006B6ABD" w:rsidRPr="00627959" w14:paraId="61AD14EC" w14:textId="77777777" w:rsidTr="00740375">
        <w:trPr>
          <w:cnfStyle w:val="100000000000" w:firstRow="1" w:lastRow="0" w:firstColumn="0" w:lastColumn="0" w:oddVBand="0" w:evenVBand="0" w:oddHBand="0" w:evenHBand="0" w:firstRowFirstColumn="0" w:firstRowLastColumn="0" w:lastRowFirstColumn="0" w:lastRowLastColumn="0"/>
          <w:trHeight w:val="300"/>
        </w:trPr>
        <w:tc>
          <w:tcPr>
            <w:tcW w:w="4248" w:type="dxa"/>
          </w:tcPr>
          <w:p w14:paraId="5F7A0E5A" w14:textId="50F0EB2C" w:rsidR="006B6ABD" w:rsidRPr="00627959" w:rsidRDefault="006B6ABD" w:rsidP="00F74E3C">
            <w:pPr>
              <w:pStyle w:val="BodyText"/>
              <w:spacing w:before="60" w:after="60" w:line="240" w:lineRule="auto"/>
              <w:jc w:val="both"/>
              <w:rPr>
                <w:b/>
                <w:bCs/>
                <w:sz w:val="20"/>
                <w:szCs w:val="20"/>
              </w:rPr>
            </w:pPr>
            <w:r w:rsidRPr="00627959">
              <w:rPr>
                <w:b/>
                <w:bCs/>
                <w:sz w:val="20"/>
                <w:szCs w:val="20"/>
              </w:rPr>
              <w:t>KPI</w:t>
            </w:r>
          </w:p>
        </w:tc>
        <w:tc>
          <w:tcPr>
            <w:tcW w:w="5675" w:type="dxa"/>
            <w:gridSpan w:val="2"/>
          </w:tcPr>
          <w:p w14:paraId="5E5507D8" w14:textId="5CCB54F8" w:rsidR="006B6ABD" w:rsidRPr="00627959" w:rsidRDefault="1E4B9859" w:rsidP="00F74E3C">
            <w:pPr>
              <w:pStyle w:val="BodyText"/>
              <w:spacing w:before="60" w:after="60" w:line="240" w:lineRule="auto"/>
              <w:jc w:val="both"/>
              <w:rPr>
                <w:b/>
                <w:bCs/>
                <w:sz w:val="20"/>
                <w:szCs w:val="20"/>
              </w:rPr>
            </w:pPr>
            <w:r w:rsidRPr="0330E3E1">
              <w:rPr>
                <w:b/>
                <w:bCs/>
                <w:sz w:val="20"/>
                <w:szCs w:val="20"/>
              </w:rPr>
              <w:t>Purpose</w:t>
            </w:r>
          </w:p>
        </w:tc>
      </w:tr>
      <w:tr w:rsidR="006B6ABD" w:rsidRPr="00627959" w14:paraId="6C106705" w14:textId="77777777" w:rsidTr="00740375">
        <w:trPr>
          <w:trHeight w:val="300"/>
        </w:trPr>
        <w:tc>
          <w:tcPr>
            <w:tcW w:w="4248" w:type="dxa"/>
          </w:tcPr>
          <w:p w14:paraId="43A08966" w14:textId="0D9E4047" w:rsidR="006B6ABD" w:rsidRDefault="006B6ABD" w:rsidP="00F74E3C">
            <w:pPr>
              <w:pStyle w:val="BodyText"/>
              <w:spacing w:before="60" w:after="60" w:line="240" w:lineRule="auto"/>
              <w:rPr>
                <w:sz w:val="20"/>
                <w:szCs w:val="20"/>
              </w:rPr>
            </w:pPr>
            <w:r w:rsidRPr="00627959">
              <w:rPr>
                <w:sz w:val="20"/>
                <w:szCs w:val="20"/>
              </w:rPr>
              <w:t xml:space="preserve">1. Modern Slavery </w:t>
            </w:r>
            <w:r w:rsidR="005C6650" w:rsidRPr="63651AEE">
              <w:rPr>
                <w:sz w:val="20"/>
                <w:szCs w:val="20"/>
              </w:rPr>
              <w:t>q</w:t>
            </w:r>
            <w:r w:rsidR="3494FB31" w:rsidRPr="63651AEE">
              <w:rPr>
                <w:sz w:val="20"/>
                <w:szCs w:val="20"/>
              </w:rPr>
              <w:t>uestionnaire</w:t>
            </w:r>
            <w:r w:rsidRPr="00627959">
              <w:rPr>
                <w:sz w:val="20"/>
                <w:szCs w:val="20"/>
              </w:rPr>
              <w:t xml:space="preserve"> completion rate</w:t>
            </w:r>
          </w:p>
          <w:p w14:paraId="48089101" w14:textId="7AC82207" w:rsidR="006B6ABD" w:rsidRPr="00627959" w:rsidRDefault="00A165EE" w:rsidP="00F74E3C">
            <w:pPr>
              <w:pStyle w:val="BodyText"/>
              <w:spacing w:before="60" w:after="60" w:line="240" w:lineRule="auto"/>
              <w:rPr>
                <w:sz w:val="20"/>
                <w:szCs w:val="20"/>
              </w:rPr>
            </w:pPr>
            <w:r>
              <w:rPr>
                <w:sz w:val="20"/>
                <w:szCs w:val="20"/>
              </w:rPr>
              <w:t>Measure</w:t>
            </w:r>
            <w:r w:rsidR="00CD1FE1">
              <w:rPr>
                <w:sz w:val="20"/>
                <w:szCs w:val="20"/>
              </w:rPr>
              <w:t>s</w:t>
            </w:r>
            <w:r>
              <w:rPr>
                <w:sz w:val="20"/>
                <w:szCs w:val="20"/>
              </w:rPr>
              <w:t xml:space="preserve"> </w:t>
            </w:r>
            <w:r w:rsidR="00AE1727">
              <w:rPr>
                <w:sz w:val="20"/>
                <w:szCs w:val="20"/>
              </w:rPr>
              <w:t>c</w:t>
            </w:r>
            <w:r w:rsidR="003F0382">
              <w:rPr>
                <w:sz w:val="20"/>
                <w:szCs w:val="20"/>
              </w:rPr>
              <w:t xml:space="preserve">ompletion rates </w:t>
            </w:r>
            <w:r w:rsidR="00DE7228">
              <w:rPr>
                <w:sz w:val="20"/>
                <w:szCs w:val="20"/>
              </w:rPr>
              <w:t xml:space="preserve">by suppliers </w:t>
            </w:r>
            <w:r w:rsidR="00EF4190">
              <w:rPr>
                <w:sz w:val="20"/>
                <w:szCs w:val="20"/>
              </w:rPr>
              <w:t xml:space="preserve">within </w:t>
            </w:r>
            <w:r w:rsidR="00AE1727">
              <w:rPr>
                <w:sz w:val="20"/>
                <w:szCs w:val="20"/>
              </w:rPr>
              <w:t xml:space="preserve">WSAA </w:t>
            </w:r>
            <w:r w:rsidR="00F34ED8">
              <w:rPr>
                <w:sz w:val="20"/>
                <w:szCs w:val="20"/>
              </w:rPr>
              <w:t xml:space="preserve">Informed 365 </w:t>
            </w:r>
            <w:r w:rsidR="000109FD">
              <w:rPr>
                <w:sz w:val="20"/>
                <w:szCs w:val="20"/>
              </w:rPr>
              <w:t>Platform</w:t>
            </w:r>
          </w:p>
        </w:tc>
        <w:tc>
          <w:tcPr>
            <w:tcW w:w="5675" w:type="dxa"/>
            <w:gridSpan w:val="2"/>
          </w:tcPr>
          <w:p w14:paraId="6D3E0103" w14:textId="06D6A1DE" w:rsidR="006B6ABD" w:rsidRDefault="00834277" w:rsidP="00F74E3C">
            <w:pPr>
              <w:pStyle w:val="BodyText"/>
              <w:spacing w:before="60" w:after="60" w:line="240" w:lineRule="auto"/>
              <w:rPr>
                <w:sz w:val="20"/>
                <w:szCs w:val="20"/>
              </w:rPr>
            </w:pPr>
            <w:r w:rsidRPr="00834277">
              <w:rPr>
                <w:sz w:val="20"/>
                <w:szCs w:val="20"/>
              </w:rPr>
              <w:t>Assessing our suppliers operations and supply chain is the initial step to better understand our modern slavery risks.</w:t>
            </w:r>
          </w:p>
          <w:p w14:paraId="0C0C4FB6" w14:textId="5B03ADED" w:rsidR="00097C4F" w:rsidRDefault="00097C4F" w:rsidP="00F74E3C">
            <w:pPr>
              <w:pStyle w:val="BodyText"/>
              <w:spacing w:before="60" w:after="60" w:line="240" w:lineRule="auto"/>
              <w:rPr>
                <w:sz w:val="20"/>
                <w:szCs w:val="20"/>
              </w:rPr>
            </w:pPr>
            <w:r>
              <w:rPr>
                <w:sz w:val="20"/>
                <w:szCs w:val="20"/>
              </w:rPr>
              <w:t xml:space="preserve">The platform is also used to </w:t>
            </w:r>
            <w:r w:rsidR="00166CB6">
              <w:rPr>
                <w:sz w:val="20"/>
                <w:szCs w:val="20"/>
              </w:rPr>
              <w:t xml:space="preserve">offer </w:t>
            </w:r>
            <w:r w:rsidR="00F0095E">
              <w:rPr>
                <w:sz w:val="20"/>
                <w:szCs w:val="20"/>
              </w:rPr>
              <w:t>anti-slavery</w:t>
            </w:r>
            <w:r w:rsidR="00166CB6">
              <w:rPr>
                <w:sz w:val="20"/>
                <w:szCs w:val="20"/>
              </w:rPr>
              <w:t xml:space="preserve"> </w:t>
            </w:r>
            <w:r w:rsidR="00AE7D8E">
              <w:rPr>
                <w:sz w:val="20"/>
                <w:szCs w:val="20"/>
              </w:rPr>
              <w:t xml:space="preserve">guidance </w:t>
            </w:r>
            <w:r w:rsidR="00AB5323">
              <w:rPr>
                <w:sz w:val="20"/>
                <w:szCs w:val="20"/>
              </w:rPr>
              <w:t>to the respondents.</w:t>
            </w:r>
          </w:p>
          <w:p w14:paraId="41367A33" w14:textId="5253888A" w:rsidR="006B6ABD" w:rsidRPr="00627959" w:rsidRDefault="00123F9C" w:rsidP="00F74E3C">
            <w:pPr>
              <w:pStyle w:val="BodyText"/>
              <w:spacing w:before="60" w:after="60" w:line="240" w:lineRule="auto"/>
              <w:rPr>
                <w:sz w:val="20"/>
                <w:szCs w:val="20"/>
              </w:rPr>
            </w:pPr>
            <w:r>
              <w:rPr>
                <w:sz w:val="20"/>
                <w:szCs w:val="20"/>
              </w:rPr>
              <w:t>KPI</w:t>
            </w:r>
            <w:r w:rsidR="008564CC">
              <w:rPr>
                <w:sz w:val="20"/>
                <w:szCs w:val="20"/>
              </w:rPr>
              <w:t xml:space="preserve"> track</w:t>
            </w:r>
            <w:r w:rsidR="00A25023">
              <w:rPr>
                <w:sz w:val="20"/>
                <w:szCs w:val="20"/>
              </w:rPr>
              <w:t>s</w:t>
            </w:r>
            <w:r w:rsidR="008564CC">
              <w:rPr>
                <w:sz w:val="20"/>
                <w:szCs w:val="20"/>
              </w:rPr>
              <w:t xml:space="preserve"> the </w:t>
            </w:r>
            <w:r w:rsidR="00A1005F">
              <w:rPr>
                <w:sz w:val="20"/>
                <w:szCs w:val="20"/>
              </w:rPr>
              <w:t xml:space="preserve">level of </w:t>
            </w:r>
            <w:r w:rsidR="008564CC">
              <w:rPr>
                <w:sz w:val="20"/>
                <w:szCs w:val="20"/>
              </w:rPr>
              <w:t xml:space="preserve">engagement of suppliers and </w:t>
            </w:r>
            <w:r w:rsidR="008A064D">
              <w:rPr>
                <w:sz w:val="20"/>
                <w:szCs w:val="20"/>
              </w:rPr>
              <w:t>coverage</w:t>
            </w:r>
            <w:r w:rsidR="00066A08">
              <w:rPr>
                <w:sz w:val="20"/>
                <w:szCs w:val="20"/>
              </w:rPr>
              <w:t xml:space="preserve"> </w:t>
            </w:r>
            <w:r w:rsidR="004B05AE">
              <w:rPr>
                <w:sz w:val="20"/>
                <w:szCs w:val="20"/>
              </w:rPr>
              <w:t xml:space="preserve">of </w:t>
            </w:r>
            <w:r w:rsidR="00E40B0D">
              <w:rPr>
                <w:sz w:val="20"/>
                <w:szCs w:val="20"/>
              </w:rPr>
              <w:t xml:space="preserve">supply chain </w:t>
            </w:r>
            <w:r w:rsidR="004B05AE">
              <w:rPr>
                <w:sz w:val="20"/>
                <w:szCs w:val="20"/>
              </w:rPr>
              <w:t>assess</w:t>
            </w:r>
            <w:r w:rsidR="00E40B0D">
              <w:rPr>
                <w:sz w:val="20"/>
                <w:szCs w:val="20"/>
              </w:rPr>
              <w:t>ed</w:t>
            </w:r>
            <w:r w:rsidR="00784E98">
              <w:rPr>
                <w:sz w:val="20"/>
                <w:szCs w:val="20"/>
              </w:rPr>
              <w:t xml:space="preserve"> via</w:t>
            </w:r>
            <w:r w:rsidR="00680AAC">
              <w:rPr>
                <w:sz w:val="20"/>
                <w:szCs w:val="20"/>
              </w:rPr>
              <w:t xml:space="preserve"> the platform</w:t>
            </w:r>
          </w:p>
        </w:tc>
      </w:tr>
      <w:tr w:rsidR="006B6ABD" w:rsidRPr="00627959" w14:paraId="7B24CF13" w14:textId="77777777" w:rsidTr="00740375">
        <w:trPr>
          <w:cnfStyle w:val="000000010000" w:firstRow="0" w:lastRow="0" w:firstColumn="0" w:lastColumn="0" w:oddVBand="0" w:evenVBand="0" w:oddHBand="0" w:evenHBand="1" w:firstRowFirstColumn="0" w:firstRowLastColumn="0" w:lastRowFirstColumn="0" w:lastRowLastColumn="0"/>
          <w:trHeight w:val="300"/>
        </w:trPr>
        <w:tc>
          <w:tcPr>
            <w:tcW w:w="4248" w:type="dxa"/>
          </w:tcPr>
          <w:p w14:paraId="1DDF7850" w14:textId="77777777" w:rsidR="006B6ABD" w:rsidRDefault="006B6ABD" w:rsidP="00E31535">
            <w:pPr>
              <w:pStyle w:val="BodyText"/>
              <w:spacing w:before="60" w:after="60" w:line="240" w:lineRule="auto"/>
              <w:rPr>
                <w:sz w:val="20"/>
                <w:szCs w:val="20"/>
              </w:rPr>
            </w:pPr>
            <w:r w:rsidRPr="00627959">
              <w:rPr>
                <w:sz w:val="20"/>
                <w:szCs w:val="20"/>
              </w:rPr>
              <w:t>2. Contracts with Modern Slavery clauses</w:t>
            </w:r>
          </w:p>
          <w:p w14:paraId="4C4D1776" w14:textId="68F9C1A8" w:rsidR="006B6ABD" w:rsidRPr="00627959" w:rsidRDefault="00697284" w:rsidP="00E31535">
            <w:pPr>
              <w:pStyle w:val="BodyText"/>
              <w:spacing w:before="60" w:after="60" w:line="240" w:lineRule="auto"/>
              <w:rPr>
                <w:sz w:val="20"/>
                <w:szCs w:val="20"/>
              </w:rPr>
            </w:pPr>
            <w:r>
              <w:rPr>
                <w:sz w:val="20"/>
                <w:szCs w:val="20"/>
              </w:rPr>
              <w:t>Measure</w:t>
            </w:r>
            <w:r w:rsidR="00CD1FE1">
              <w:rPr>
                <w:sz w:val="20"/>
                <w:szCs w:val="20"/>
              </w:rPr>
              <w:t>s p</w:t>
            </w:r>
            <w:r>
              <w:rPr>
                <w:sz w:val="20"/>
                <w:szCs w:val="20"/>
              </w:rPr>
              <w:t>roportion of new contrac</w:t>
            </w:r>
            <w:r w:rsidR="00647F4B">
              <w:rPr>
                <w:sz w:val="20"/>
                <w:szCs w:val="20"/>
              </w:rPr>
              <w:t>t</w:t>
            </w:r>
            <w:r w:rsidR="006067B9">
              <w:rPr>
                <w:sz w:val="20"/>
                <w:szCs w:val="20"/>
              </w:rPr>
              <w:t>s</w:t>
            </w:r>
            <w:r w:rsidR="00647F4B">
              <w:rPr>
                <w:sz w:val="20"/>
                <w:szCs w:val="20"/>
              </w:rPr>
              <w:t xml:space="preserve"> </w:t>
            </w:r>
            <w:r w:rsidR="00570252">
              <w:rPr>
                <w:sz w:val="20"/>
                <w:szCs w:val="20"/>
              </w:rPr>
              <w:t>that use</w:t>
            </w:r>
            <w:r w:rsidR="00647F4B">
              <w:rPr>
                <w:sz w:val="20"/>
                <w:szCs w:val="20"/>
              </w:rPr>
              <w:t xml:space="preserve"> </w:t>
            </w:r>
            <w:r w:rsidR="00192768">
              <w:rPr>
                <w:sz w:val="20"/>
                <w:szCs w:val="20"/>
              </w:rPr>
              <w:t>standardised Modern Slavery clauses</w:t>
            </w:r>
            <w:r w:rsidR="00D3471D">
              <w:rPr>
                <w:sz w:val="20"/>
                <w:szCs w:val="20"/>
              </w:rPr>
              <w:t xml:space="preserve"> (excludes sub-agreements</w:t>
            </w:r>
            <w:r w:rsidR="00C87323">
              <w:rPr>
                <w:sz w:val="20"/>
                <w:szCs w:val="20"/>
              </w:rPr>
              <w:t xml:space="preserve"> to existing panel agre</w:t>
            </w:r>
            <w:r w:rsidR="00595108">
              <w:rPr>
                <w:sz w:val="20"/>
                <w:szCs w:val="20"/>
              </w:rPr>
              <w:t>ements)</w:t>
            </w:r>
          </w:p>
        </w:tc>
        <w:tc>
          <w:tcPr>
            <w:tcW w:w="5675" w:type="dxa"/>
            <w:gridSpan w:val="2"/>
          </w:tcPr>
          <w:p w14:paraId="6DD08142" w14:textId="77777777" w:rsidR="006B6ABD" w:rsidRDefault="0077296D" w:rsidP="00F74E3C">
            <w:pPr>
              <w:pStyle w:val="BodyText"/>
              <w:spacing w:before="60" w:after="60" w:line="240" w:lineRule="auto"/>
              <w:jc w:val="both"/>
              <w:rPr>
                <w:sz w:val="20"/>
                <w:szCs w:val="20"/>
              </w:rPr>
            </w:pPr>
            <w:r>
              <w:rPr>
                <w:sz w:val="20"/>
                <w:szCs w:val="20"/>
              </w:rPr>
              <w:t>M</w:t>
            </w:r>
            <w:r w:rsidRPr="0077296D">
              <w:rPr>
                <w:sz w:val="20"/>
                <w:szCs w:val="20"/>
              </w:rPr>
              <w:t>elbourne Water contract templates include modern slavery clauses that require suppliers to take steps to identify, prevent, and address risks of modern slavery in their operations and supply chains</w:t>
            </w:r>
            <w:r w:rsidR="008C749C">
              <w:rPr>
                <w:sz w:val="20"/>
                <w:szCs w:val="20"/>
              </w:rPr>
              <w:t xml:space="preserve"> and</w:t>
            </w:r>
            <w:r w:rsidRPr="0077296D">
              <w:rPr>
                <w:sz w:val="20"/>
                <w:szCs w:val="20"/>
              </w:rPr>
              <w:t xml:space="preserve"> include obligations around due diligence, reporting, and cooperation with audits or investigations.</w:t>
            </w:r>
          </w:p>
          <w:p w14:paraId="6C580BFE" w14:textId="4A2FC379" w:rsidR="006B6ABD" w:rsidRPr="00627959" w:rsidRDefault="006F74F0" w:rsidP="00F74E3C">
            <w:pPr>
              <w:pStyle w:val="BodyText"/>
              <w:spacing w:before="60" w:after="60" w:line="240" w:lineRule="auto"/>
              <w:jc w:val="both"/>
              <w:rPr>
                <w:sz w:val="20"/>
                <w:szCs w:val="20"/>
              </w:rPr>
            </w:pPr>
            <w:r w:rsidRPr="006F74F0">
              <w:rPr>
                <w:sz w:val="20"/>
                <w:szCs w:val="20"/>
              </w:rPr>
              <w:t>Contracts based on vendor terms may not have consistent obligations on modern slavery. This limits our ability to ensure appropriate coverage and accountability across these engagements</w:t>
            </w:r>
          </w:p>
        </w:tc>
      </w:tr>
      <w:tr w:rsidR="006B6ABD" w:rsidRPr="00627959" w14:paraId="6BCCCCA9" w14:textId="77777777" w:rsidTr="00740375">
        <w:trPr>
          <w:trHeight w:val="300"/>
        </w:trPr>
        <w:tc>
          <w:tcPr>
            <w:tcW w:w="4248" w:type="dxa"/>
          </w:tcPr>
          <w:p w14:paraId="6D5090FF" w14:textId="77777777" w:rsidR="006B6ABD" w:rsidRDefault="006B6ABD" w:rsidP="00F74E3C">
            <w:pPr>
              <w:pStyle w:val="BodyText"/>
              <w:spacing w:before="60" w:after="60" w:line="240" w:lineRule="auto"/>
              <w:jc w:val="both"/>
              <w:rPr>
                <w:sz w:val="20"/>
                <w:szCs w:val="20"/>
              </w:rPr>
            </w:pPr>
            <w:r w:rsidRPr="00627959">
              <w:rPr>
                <w:sz w:val="20"/>
                <w:szCs w:val="20"/>
              </w:rPr>
              <w:t>3. Alleged incidents of Modern Slavery</w:t>
            </w:r>
          </w:p>
          <w:p w14:paraId="4E29098E" w14:textId="600F9A37" w:rsidR="006B6ABD" w:rsidRPr="00627959" w:rsidRDefault="00CD1FE1" w:rsidP="00CB6C4B">
            <w:pPr>
              <w:pStyle w:val="BodyText"/>
            </w:pPr>
            <w:r>
              <w:rPr>
                <w:sz w:val="20"/>
                <w:szCs w:val="20"/>
              </w:rPr>
              <w:t>Measure</w:t>
            </w:r>
            <w:r w:rsidR="006067B9">
              <w:rPr>
                <w:sz w:val="20"/>
                <w:szCs w:val="20"/>
              </w:rPr>
              <w:t>s</w:t>
            </w:r>
            <w:r w:rsidRPr="00627959">
              <w:rPr>
                <w:sz w:val="20"/>
                <w:szCs w:val="20"/>
              </w:rPr>
              <w:t xml:space="preserve"> alleged modern slavery incidents </w:t>
            </w:r>
            <w:r w:rsidR="00874A58">
              <w:rPr>
                <w:sz w:val="20"/>
                <w:szCs w:val="20"/>
              </w:rPr>
              <w:t>reported through</w:t>
            </w:r>
            <w:r w:rsidRPr="00627959">
              <w:rPr>
                <w:sz w:val="20"/>
                <w:szCs w:val="20"/>
              </w:rPr>
              <w:t xml:space="preserve"> </w:t>
            </w:r>
            <w:proofErr w:type="spellStart"/>
            <w:r w:rsidRPr="00627959">
              <w:rPr>
                <w:sz w:val="20"/>
                <w:szCs w:val="20"/>
              </w:rPr>
              <w:t>StopLine</w:t>
            </w:r>
            <w:proofErr w:type="spellEnd"/>
          </w:p>
        </w:tc>
        <w:tc>
          <w:tcPr>
            <w:tcW w:w="5675" w:type="dxa"/>
            <w:gridSpan w:val="2"/>
          </w:tcPr>
          <w:p w14:paraId="55D5DDE1" w14:textId="4168A0B5" w:rsidR="006B6ABD" w:rsidRPr="00627959" w:rsidRDefault="004F5D31" w:rsidP="00F74E3C">
            <w:pPr>
              <w:pStyle w:val="BodyText"/>
              <w:spacing w:before="60" w:after="60" w:line="240" w:lineRule="auto"/>
              <w:jc w:val="both"/>
              <w:rPr>
                <w:sz w:val="20"/>
                <w:szCs w:val="20"/>
              </w:rPr>
            </w:pPr>
            <w:r>
              <w:rPr>
                <w:sz w:val="20"/>
                <w:szCs w:val="20"/>
              </w:rPr>
              <w:t xml:space="preserve">Tracking </w:t>
            </w:r>
            <w:r w:rsidR="00CD1683">
              <w:rPr>
                <w:sz w:val="20"/>
                <w:szCs w:val="20"/>
              </w:rPr>
              <w:t xml:space="preserve">incidents or </w:t>
            </w:r>
            <w:r>
              <w:rPr>
                <w:sz w:val="20"/>
                <w:szCs w:val="20"/>
              </w:rPr>
              <w:t xml:space="preserve">allegations </w:t>
            </w:r>
            <w:r w:rsidR="006674DE">
              <w:rPr>
                <w:sz w:val="20"/>
                <w:szCs w:val="20"/>
              </w:rPr>
              <w:t>of modern slavery</w:t>
            </w:r>
            <w:r w:rsidR="00B57A41">
              <w:rPr>
                <w:sz w:val="20"/>
                <w:szCs w:val="20"/>
              </w:rPr>
              <w:t xml:space="preserve"> involving our operations or supply chain</w:t>
            </w:r>
          </w:p>
        </w:tc>
      </w:tr>
      <w:tr w:rsidR="006B6ABD" w:rsidRPr="00627959" w14:paraId="57FC4FE4" w14:textId="77777777" w:rsidTr="00740375">
        <w:trPr>
          <w:cnfStyle w:val="000000010000" w:firstRow="0" w:lastRow="0" w:firstColumn="0" w:lastColumn="0" w:oddVBand="0" w:evenVBand="0" w:oddHBand="0" w:evenHBand="1" w:firstRowFirstColumn="0" w:firstRowLastColumn="0" w:lastRowFirstColumn="0" w:lastRowLastColumn="0"/>
          <w:trHeight w:val="300"/>
        </w:trPr>
        <w:tc>
          <w:tcPr>
            <w:tcW w:w="4248" w:type="dxa"/>
          </w:tcPr>
          <w:p w14:paraId="21F455AE" w14:textId="4978FEE3" w:rsidR="006B6ABD" w:rsidRDefault="006B6ABD" w:rsidP="00E31535">
            <w:pPr>
              <w:pStyle w:val="BodyText"/>
              <w:spacing w:before="60" w:after="60" w:line="240" w:lineRule="auto"/>
              <w:rPr>
                <w:sz w:val="20"/>
                <w:szCs w:val="20"/>
              </w:rPr>
            </w:pPr>
            <w:r w:rsidRPr="00627959">
              <w:rPr>
                <w:sz w:val="20"/>
                <w:szCs w:val="20"/>
              </w:rPr>
              <w:t xml:space="preserve">4. Modern Slavery </w:t>
            </w:r>
            <w:r w:rsidR="639F84BA" w:rsidRPr="63651AEE">
              <w:rPr>
                <w:sz w:val="20"/>
                <w:szCs w:val="20"/>
              </w:rPr>
              <w:t>t</w:t>
            </w:r>
            <w:r w:rsidR="3494FB31" w:rsidRPr="63651AEE">
              <w:rPr>
                <w:sz w:val="20"/>
                <w:szCs w:val="20"/>
              </w:rPr>
              <w:t>raining</w:t>
            </w:r>
          </w:p>
          <w:p w14:paraId="0D083E9A" w14:textId="5AFD3235" w:rsidR="006B6ABD" w:rsidRPr="00627959" w:rsidRDefault="00E407FD" w:rsidP="00E31535">
            <w:pPr>
              <w:pStyle w:val="BodyText"/>
              <w:spacing w:before="60" w:after="60" w:line="240" w:lineRule="auto"/>
              <w:rPr>
                <w:sz w:val="20"/>
                <w:szCs w:val="20"/>
              </w:rPr>
            </w:pPr>
            <w:r>
              <w:rPr>
                <w:sz w:val="20"/>
                <w:szCs w:val="20"/>
              </w:rPr>
              <w:t>Measures number of Melb</w:t>
            </w:r>
            <w:r w:rsidR="00260C80">
              <w:rPr>
                <w:sz w:val="20"/>
                <w:szCs w:val="20"/>
              </w:rPr>
              <w:t>ourne Water staff trained on Modern Slavery risk issues</w:t>
            </w:r>
          </w:p>
        </w:tc>
        <w:tc>
          <w:tcPr>
            <w:tcW w:w="5675" w:type="dxa"/>
            <w:gridSpan w:val="2"/>
          </w:tcPr>
          <w:p w14:paraId="116D8884" w14:textId="4BA5E466" w:rsidR="006B6ABD" w:rsidRPr="00627959" w:rsidRDefault="006443D3" w:rsidP="00E31535">
            <w:pPr>
              <w:pStyle w:val="BodyText"/>
              <w:spacing w:before="60" w:after="60" w:line="240" w:lineRule="auto"/>
              <w:rPr>
                <w:sz w:val="20"/>
                <w:szCs w:val="20"/>
              </w:rPr>
            </w:pPr>
            <w:r>
              <w:rPr>
                <w:sz w:val="20"/>
                <w:szCs w:val="20"/>
              </w:rPr>
              <w:t xml:space="preserve">Monitor roll-out of internal </w:t>
            </w:r>
            <w:r w:rsidR="000E47A7">
              <w:rPr>
                <w:sz w:val="20"/>
                <w:szCs w:val="20"/>
              </w:rPr>
              <w:t xml:space="preserve">education to </w:t>
            </w:r>
            <w:r w:rsidR="00A33AF9">
              <w:rPr>
                <w:sz w:val="20"/>
                <w:szCs w:val="20"/>
              </w:rPr>
              <w:t xml:space="preserve">staff </w:t>
            </w:r>
            <w:r w:rsidR="003E6B74">
              <w:rPr>
                <w:sz w:val="20"/>
                <w:szCs w:val="20"/>
              </w:rPr>
              <w:t xml:space="preserve">on the topic of Modern Slavery and the risk </w:t>
            </w:r>
            <w:r w:rsidR="006C19FB">
              <w:rPr>
                <w:sz w:val="20"/>
                <w:szCs w:val="20"/>
              </w:rPr>
              <w:t>mi</w:t>
            </w:r>
            <w:r w:rsidR="009C6F4D">
              <w:rPr>
                <w:sz w:val="20"/>
                <w:szCs w:val="20"/>
              </w:rPr>
              <w:t>ti</w:t>
            </w:r>
            <w:r w:rsidR="006C19FB">
              <w:rPr>
                <w:sz w:val="20"/>
                <w:szCs w:val="20"/>
              </w:rPr>
              <w:t>gation</w:t>
            </w:r>
            <w:r w:rsidR="003E6B74">
              <w:rPr>
                <w:sz w:val="20"/>
                <w:szCs w:val="20"/>
              </w:rPr>
              <w:t xml:space="preserve"> methods available.</w:t>
            </w:r>
          </w:p>
        </w:tc>
      </w:tr>
      <w:tr w:rsidR="00740375" w14:paraId="68323F02" w14:textId="77777777" w:rsidTr="004440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Ex>
        <w:trPr>
          <w:gridAfter w:val="1"/>
          <w:wAfter w:w="289" w:type="dxa"/>
        </w:trPr>
        <w:tc>
          <w:tcPr>
            <w:tcW w:w="9634" w:type="dxa"/>
            <w:gridSpan w:val="2"/>
          </w:tcPr>
          <w:p w14:paraId="406B1C87" w14:textId="2BBF8E1E" w:rsidR="00740375" w:rsidRDefault="00740375" w:rsidP="00572FF2">
            <w:pPr>
              <w:pStyle w:val="BodyText"/>
              <w:spacing w:before="0" w:after="0" w:line="240" w:lineRule="auto"/>
              <w:jc w:val="both"/>
              <w:rPr>
                <w:b/>
                <w:bCs/>
                <w:noProof/>
                <w:color w:val="00428B" w:themeColor="accent1"/>
                <w:sz w:val="20"/>
                <w:szCs w:val="20"/>
              </w:rPr>
            </w:pPr>
            <w:r w:rsidRPr="00627959">
              <w:rPr>
                <w:b/>
                <w:bCs/>
                <w:noProof/>
                <w:color w:val="00428B" w:themeColor="accent1"/>
                <w:sz w:val="20"/>
                <w:szCs w:val="20"/>
              </w:rPr>
              <w:lastRenderedPageBreak/>
              <w:t xml:space="preserve">KPI 1 – Modern Slavery </w:t>
            </w:r>
            <w:r w:rsidRPr="63651AEE">
              <w:rPr>
                <w:b/>
                <w:bCs/>
                <w:noProof/>
                <w:color w:val="00428B" w:themeColor="accent1"/>
                <w:sz w:val="20"/>
                <w:szCs w:val="20"/>
              </w:rPr>
              <w:t>questionnaire</w:t>
            </w:r>
            <w:r w:rsidRPr="00627959">
              <w:rPr>
                <w:b/>
                <w:bCs/>
                <w:noProof/>
                <w:color w:val="00428B" w:themeColor="accent1"/>
                <w:sz w:val="20"/>
                <w:szCs w:val="20"/>
              </w:rPr>
              <w:t xml:space="preserve"> completion rate</w:t>
            </w:r>
          </w:p>
        </w:tc>
      </w:tr>
      <w:tr w:rsidR="00572FF2" w14:paraId="4CEE010D" w14:textId="77777777" w:rsidTr="004440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Ex>
        <w:trPr>
          <w:gridAfter w:val="1"/>
          <w:wAfter w:w="289" w:type="dxa"/>
        </w:trPr>
        <w:tc>
          <w:tcPr>
            <w:tcW w:w="9634" w:type="dxa"/>
            <w:gridSpan w:val="2"/>
          </w:tcPr>
          <w:p w14:paraId="6AA81301" w14:textId="0EB343E4" w:rsidR="00572FF2" w:rsidRDefault="00E31DD7" w:rsidP="008F6564">
            <w:pPr>
              <w:pStyle w:val="BodyText"/>
              <w:spacing w:before="0" w:after="0" w:line="240" w:lineRule="auto"/>
              <w:jc w:val="center"/>
              <w:rPr>
                <w:b/>
                <w:bCs/>
                <w:noProof/>
                <w:color w:val="00428B" w:themeColor="accent1"/>
                <w:sz w:val="20"/>
                <w:szCs w:val="20"/>
              </w:rPr>
            </w:pPr>
            <w:r>
              <w:rPr>
                <w:b/>
                <w:bCs/>
                <w:noProof/>
                <w:color w:val="00428B" w:themeColor="accent1"/>
                <w:sz w:val="20"/>
                <w:szCs w:val="20"/>
              </w:rPr>
              <w:drawing>
                <wp:inline distT="0" distB="0" distL="0" distR="0" wp14:anchorId="0E402D5D" wp14:editId="40FFF9C5">
                  <wp:extent cx="5695950" cy="5695950"/>
                  <wp:effectExtent l="0" t="0" r="0" b="0"/>
                  <wp:docPr id="1706408700" name="Picture 1" descr="A diagram showing the modern slavery questionnaire completion rate by spend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408700" name="Picture 1" descr="A diagram showing the modern slavery questionnaire completion rate by spend category."/>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695950" cy="5695950"/>
                          </a:xfrm>
                          <a:prstGeom prst="rect">
                            <a:avLst/>
                          </a:prstGeom>
                        </pic:spPr>
                      </pic:pic>
                    </a:graphicData>
                  </a:graphic>
                </wp:inline>
              </w:drawing>
            </w:r>
          </w:p>
        </w:tc>
      </w:tr>
      <w:tr w:rsidR="00D620DF" w14:paraId="573DC244" w14:textId="77777777" w:rsidTr="004440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Ex>
        <w:trPr>
          <w:gridAfter w:val="1"/>
          <w:wAfter w:w="289" w:type="dxa"/>
        </w:trPr>
        <w:tc>
          <w:tcPr>
            <w:tcW w:w="9634" w:type="dxa"/>
            <w:gridSpan w:val="2"/>
          </w:tcPr>
          <w:p w14:paraId="51878673" w14:textId="3A62EC49" w:rsidR="00D620DF" w:rsidRPr="00502F8F" w:rsidRDefault="00D620DF" w:rsidP="00502F8F">
            <w:pPr>
              <w:pStyle w:val="BodyText"/>
              <w:spacing w:before="0" w:after="0" w:line="240" w:lineRule="auto"/>
              <w:jc w:val="both"/>
              <w:rPr>
                <w:noProof/>
                <w:color w:val="auto"/>
                <w:sz w:val="20"/>
                <w:szCs w:val="20"/>
              </w:rPr>
            </w:pPr>
            <w:r w:rsidRPr="00DE443F">
              <w:rPr>
                <w:noProof/>
                <w:color w:val="auto"/>
                <w:sz w:val="20"/>
                <w:szCs w:val="20"/>
              </w:rPr>
              <w:t xml:space="preserve">This year, our overall completion of the questionnaire is up by 6% compared to last year. We expect to increase this number as more contracts have the requirements for vendors to complete the Modern Slavery </w:t>
            </w:r>
            <w:r w:rsidRPr="63651AEE">
              <w:rPr>
                <w:noProof/>
                <w:color w:val="auto"/>
                <w:sz w:val="20"/>
                <w:szCs w:val="20"/>
              </w:rPr>
              <w:t xml:space="preserve">questionnaire. </w:t>
            </w:r>
          </w:p>
        </w:tc>
      </w:tr>
    </w:tbl>
    <w:p w14:paraId="4FAA3180" w14:textId="77777777" w:rsidR="00B554A6" w:rsidRDefault="00B554A6">
      <w:pPr>
        <w:rPr>
          <w:b/>
          <w:bCs/>
          <w:noProof/>
          <w:color w:val="00428B" w:themeColor="accent1"/>
          <w:sz w:val="20"/>
          <w:szCs w:val="20"/>
        </w:rPr>
      </w:pPr>
      <w:r>
        <w:rPr>
          <w:b/>
          <w:bCs/>
          <w:noProof/>
          <w:color w:val="00428B" w:themeColor="accent1"/>
          <w:sz w:val="20"/>
          <w:szCs w:val="20"/>
        </w:rPr>
        <w:br w:type="page"/>
      </w:r>
    </w:p>
    <w:p w14:paraId="3D457858" w14:textId="2E495E0F" w:rsidR="001F796F" w:rsidRDefault="00FC1832" w:rsidP="00572FF2">
      <w:pPr>
        <w:pStyle w:val="BodyText"/>
        <w:rPr>
          <w:b/>
          <w:bCs/>
          <w:noProof/>
          <w:color w:val="00428B" w:themeColor="accent1"/>
          <w:sz w:val="20"/>
          <w:szCs w:val="20"/>
        </w:rPr>
      </w:pPr>
      <w:r>
        <w:rPr>
          <w:b/>
          <w:bCs/>
          <w:noProof/>
          <w:color w:val="00428B" w:themeColor="accent1"/>
          <w:sz w:val="20"/>
          <w:szCs w:val="20"/>
        </w:rPr>
        <w:lastRenderedPageBreak/>
        <w:t>K</w:t>
      </w:r>
      <w:r w:rsidR="001F796F" w:rsidRPr="00627959">
        <w:rPr>
          <w:b/>
          <w:bCs/>
          <w:noProof/>
          <w:color w:val="00428B" w:themeColor="accent1"/>
          <w:sz w:val="20"/>
          <w:szCs w:val="20"/>
        </w:rPr>
        <w:t>PI 2 – Contracts with Modern Slavery clauses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638"/>
      </w:tblGrid>
      <w:tr w:rsidR="00DE443F" w14:paraId="64D98A75" w14:textId="77777777" w:rsidTr="005D7E53">
        <w:tc>
          <w:tcPr>
            <w:tcW w:w="9638" w:type="dxa"/>
          </w:tcPr>
          <w:p w14:paraId="3D1EE239" w14:textId="7143BEE7" w:rsidR="00DE443F" w:rsidRDefault="00DE443F" w:rsidP="00DE443F">
            <w:pPr>
              <w:pStyle w:val="BodyText"/>
              <w:jc w:val="center"/>
              <w:rPr>
                <w:b/>
                <w:bCs/>
                <w:noProof/>
                <w:color w:val="00428B" w:themeColor="accent1"/>
                <w:sz w:val="20"/>
                <w:szCs w:val="20"/>
              </w:rPr>
            </w:pPr>
            <w:r>
              <w:rPr>
                <w:noProof/>
                <w:sz w:val="16"/>
                <w:szCs w:val="16"/>
              </w:rPr>
              <w:drawing>
                <wp:inline distT="0" distB="0" distL="0" distR="0" wp14:anchorId="4EFFA89E" wp14:editId="1008A05C">
                  <wp:extent cx="6120130" cy="2854187"/>
                  <wp:effectExtent l="0" t="0" r="0" b="3810"/>
                  <wp:docPr id="721971680" name="Picture 1" descr="A diagram showing the number of contracts signed througout the year and whether they contain modern slavery cla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971680" name="Picture 1" descr="A diagram showing the number of contracts signed througout the year and whether they contain modern slavery clauses."/>
                          <pic:cNvPicPr/>
                        </pic:nvPicPr>
                        <pic:blipFill rotWithShape="1">
                          <a:blip r:embed="rId35" cstate="print">
                            <a:extLst>
                              <a:ext uri="{28A0092B-C50C-407E-A947-70E740481C1C}">
                                <a14:useLocalDpi xmlns:a14="http://schemas.microsoft.com/office/drawing/2010/main" val="0"/>
                              </a:ext>
                            </a:extLst>
                          </a:blip>
                          <a:srcRect t="4288" b="49070"/>
                          <a:stretch>
                            <a:fillRect/>
                          </a:stretch>
                        </pic:blipFill>
                        <pic:spPr bwMode="auto">
                          <a:xfrm>
                            <a:off x="0" y="0"/>
                            <a:ext cx="6120130" cy="2854187"/>
                          </a:xfrm>
                          <a:prstGeom prst="rect">
                            <a:avLst/>
                          </a:prstGeom>
                          <a:ln>
                            <a:noFill/>
                          </a:ln>
                          <a:extLst>
                            <a:ext uri="{53640926-AAD7-44D8-BBD7-CCE9431645EC}">
                              <a14:shadowObscured xmlns:a14="http://schemas.microsoft.com/office/drawing/2010/main"/>
                            </a:ext>
                          </a:extLst>
                        </pic:spPr>
                      </pic:pic>
                    </a:graphicData>
                  </a:graphic>
                </wp:inline>
              </w:drawing>
            </w:r>
          </w:p>
        </w:tc>
      </w:tr>
    </w:tbl>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5"/>
        <w:gridCol w:w="6843"/>
      </w:tblGrid>
      <w:tr w:rsidR="006D188A" w:rsidRPr="00627959" w14:paraId="430D2384" w14:textId="77777777" w:rsidTr="000F1A59">
        <w:tc>
          <w:tcPr>
            <w:tcW w:w="2795" w:type="dxa"/>
          </w:tcPr>
          <w:p w14:paraId="39C5AABF" w14:textId="0158FF3C" w:rsidR="002B2D8C" w:rsidRPr="00627959" w:rsidRDefault="00811F9B">
            <w:pPr>
              <w:pStyle w:val="BodyText"/>
              <w:rPr>
                <w:b/>
                <w:bCs/>
                <w:noProof/>
                <w:color w:val="00428B" w:themeColor="accent1"/>
                <w:sz w:val="20"/>
                <w:szCs w:val="20"/>
              </w:rPr>
            </w:pPr>
            <w:r w:rsidRPr="00627959">
              <w:rPr>
                <w:b/>
                <w:bCs/>
                <w:noProof/>
                <w:color w:val="00428B" w:themeColor="accent1"/>
                <w:sz w:val="20"/>
                <w:szCs w:val="20"/>
              </w:rPr>
              <w:t>KPI 3 – Alleged instances of Modern Slavery</w:t>
            </w:r>
          </w:p>
        </w:tc>
        <w:tc>
          <w:tcPr>
            <w:tcW w:w="6843" w:type="dxa"/>
          </w:tcPr>
          <w:p w14:paraId="6F344377" w14:textId="54EE238E" w:rsidR="002B2D8C" w:rsidRPr="00627959" w:rsidRDefault="002B2D8C" w:rsidP="00A410F0">
            <w:pPr>
              <w:pStyle w:val="BodyText"/>
              <w:jc w:val="center"/>
              <w:rPr>
                <w:sz w:val="20"/>
                <w:szCs w:val="20"/>
              </w:rPr>
            </w:pPr>
            <w:r>
              <w:rPr>
                <w:noProof/>
                <w:sz w:val="20"/>
                <w:szCs w:val="20"/>
              </w:rPr>
              <w:drawing>
                <wp:inline distT="0" distB="0" distL="0" distR="0" wp14:anchorId="4ED6F2CD" wp14:editId="2CAAD390">
                  <wp:extent cx="3543300" cy="1329287"/>
                  <wp:effectExtent l="0" t="0" r="0" b="4445"/>
                  <wp:docPr id="561774513" name="Picture 2" descr="An infographic showing that we had zero incidents reported through Sto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74513" name="Picture 2" descr="An infographic showing that we had zero incidents reported through Stopline."/>
                          <pic:cNvPicPr/>
                        </pic:nvPicPr>
                        <pic:blipFill rotWithShape="1">
                          <a:blip r:embed="rId36" cstate="print">
                            <a:extLst>
                              <a:ext uri="{28A0092B-C50C-407E-A947-70E740481C1C}">
                                <a14:useLocalDpi xmlns:a14="http://schemas.microsoft.com/office/drawing/2010/main" val="0"/>
                              </a:ext>
                            </a:extLst>
                          </a:blip>
                          <a:srcRect t="6821" b="55664"/>
                          <a:stretch>
                            <a:fillRect/>
                          </a:stretch>
                        </pic:blipFill>
                        <pic:spPr bwMode="auto">
                          <a:xfrm>
                            <a:off x="0" y="0"/>
                            <a:ext cx="3554113" cy="1333344"/>
                          </a:xfrm>
                          <a:prstGeom prst="rect">
                            <a:avLst/>
                          </a:prstGeom>
                          <a:ln>
                            <a:noFill/>
                          </a:ln>
                          <a:extLst>
                            <a:ext uri="{53640926-AAD7-44D8-BBD7-CCE9431645EC}">
                              <a14:shadowObscured xmlns:a14="http://schemas.microsoft.com/office/drawing/2010/main"/>
                            </a:ext>
                          </a:extLst>
                        </pic:spPr>
                      </pic:pic>
                    </a:graphicData>
                  </a:graphic>
                </wp:inline>
              </w:drawing>
            </w:r>
          </w:p>
        </w:tc>
      </w:tr>
      <w:tr w:rsidR="00210826" w:rsidRPr="00627959" w14:paraId="792D7F2A" w14:textId="77777777" w:rsidTr="000F1A59">
        <w:tc>
          <w:tcPr>
            <w:tcW w:w="9638" w:type="dxa"/>
            <w:gridSpan w:val="2"/>
          </w:tcPr>
          <w:p w14:paraId="69BC559E" w14:textId="000D39CE" w:rsidR="00210826" w:rsidRDefault="00210826" w:rsidP="00A410F0">
            <w:pPr>
              <w:pStyle w:val="BodyText"/>
              <w:jc w:val="center"/>
              <w:rPr>
                <w:noProof/>
                <w:sz w:val="20"/>
                <w:szCs w:val="20"/>
              </w:rPr>
            </w:pPr>
            <w:r>
              <w:rPr>
                <w:noProof/>
                <w:sz w:val="20"/>
                <w:szCs w:val="20"/>
              </w:rPr>
              <w:t>Unchanged</w:t>
            </w:r>
            <w:r w:rsidR="00A75162">
              <w:rPr>
                <w:noProof/>
                <w:sz w:val="20"/>
                <w:szCs w:val="20"/>
              </w:rPr>
              <w:t xml:space="preserve"> from </w:t>
            </w:r>
            <w:r w:rsidR="00832B10">
              <w:rPr>
                <w:noProof/>
                <w:sz w:val="20"/>
                <w:szCs w:val="20"/>
              </w:rPr>
              <w:t>last year</w:t>
            </w:r>
          </w:p>
        </w:tc>
      </w:tr>
      <w:tr w:rsidR="006D188A" w:rsidRPr="00627959" w14:paraId="4B21B8CE" w14:textId="77777777" w:rsidTr="000F1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95" w:type="dxa"/>
            <w:tcBorders>
              <w:top w:val="nil"/>
              <w:left w:val="nil"/>
              <w:bottom w:val="nil"/>
              <w:right w:val="nil"/>
            </w:tcBorders>
          </w:tcPr>
          <w:p w14:paraId="5943CC92" w14:textId="0B023E3C" w:rsidR="002B2D8C" w:rsidRPr="00627959" w:rsidRDefault="00811F9B" w:rsidP="002B2D8C">
            <w:pPr>
              <w:pStyle w:val="BodyText"/>
              <w:rPr>
                <w:b/>
                <w:bCs/>
                <w:noProof/>
                <w:color w:val="00428B" w:themeColor="accent1"/>
                <w:sz w:val="20"/>
                <w:szCs w:val="20"/>
              </w:rPr>
            </w:pPr>
            <w:r w:rsidRPr="00627959">
              <w:rPr>
                <w:b/>
                <w:bCs/>
                <w:noProof/>
                <w:color w:val="00428B" w:themeColor="accent1"/>
                <w:sz w:val="20"/>
                <w:szCs w:val="20"/>
              </w:rPr>
              <w:t xml:space="preserve">KPI 4 – Modern Slavery </w:t>
            </w:r>
            <w:r>
              <w:rPr>
                <w:b/>
                <w:bCs/>
                <w:noProof/>
                <w:color w:val="00428B" w:themeColor="accent1"/>
                <w:sz w:val="20"/>
                <w:szCs w:val="20"/>
              </w:rPr>
              <w:t>Training</w:t>
            </w:r>
          </w:p>
        </w:tc>
        <w:tc>
          <w:tcPr>
            <w:tcW w:w="6843" w:type="dxa"/>
            <w:tcBorders>
              <w:top w:val="nil"/>
              <w:left w:val="nil"/>
              <w:bottom w:val="nil"/>
              <w:right w:val="nil"/>
            </w:tcBorders>
          </w:tcPr>
          <w:p w14:paraId="57B4B8C8" w14:textId="6E8C047C" w:rsidR="002B2D8C" w:rsidRPr="00627959" w:rsidRDefault="002B2D8C" w:rsidP="002B2D8C">
            <w:pPr>
              <w:pStyle w:val="BodyText"/>
              <w:jc w:val="center"/>
              <w:rPr>
                <w:sz w:val="20"/>
                <w:szCs w:val="20"/>
              </w:rPr>
            </w:pPr>
            <w:r>
              <w:rPr>
                <w:noProof/>
                <w:sz w:val="20"/>
                <w:szCs w:val="20"/>
              </w:rPr>
              <w:drawing>
                <wp:inline distT="0" distB="0" distL="0" distR="0" wp14:anchorId="5E081F6F" wp14:editId="5E79AEE8">
                  <wp:extent cx="3482340" cy="1223525"/>
                  <wp:effectExtent l="0" t="0" r="3810" b="0"/>
                  <wp:docPr id="686854891" name="Picture 1" descr="An infographic showing the number of staff participating in Modern Slavery Training (we had 70 staff members attending this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854891" name="Picture 1" descr="An infographic showing the number of staff participating in Modern Slavery Training (we had 70 staff members attending this training)."/>
                          <pic:cNvPicPr/>
                        </pic:nvPicPr>
                        <pic:blipFill rotWithShape="1">
                          <a:blip r:embed="rId37" cstate="print">
                            <a:extLst>
                              <a:ext uri="{28A0092B-C50C-407E-A947-70E740481C1C}">
                                <a14:useLocalDpi xmlns:a14="http://schemas.microsoft.com/office/drawing/2010/main" val="0"/>
                              </a:ext>
                            </a:extLst>
                          </a:blip>
                          <a:srcRect b="64865"/>
                          <a:stretch>
                            <a:fillRect/>
                          </a:stretch>
                        </pic:blipFill>
                        <pic:spPr bwMode="auto">
                          <a:xfrm>
                            <a:off x="0" y="0"/>
                            <a:ext cx="3490580" cy="1226420"/>
                          </a:xfrm>
                          <a:prstGeom prst="rect">
                            <a:avLst/>
                          </a:prstGeom>
                          <a:ln>
                            <a:noFill/>
                          </a:ln>
                          <a:extLst>
                            <a:ext uri="{53640926-AAD7-44D8-BBD7-CCE9431645EC}">
                              <a14:shadowObscured xmlns:a14="http://schemas.microsoft.com/office/drawing/2010/main"/>
                            </a:ext>
                          </a:extLst>
                        </pic:spPr>
                      </pic:pic>
                    </a:graphicData>
                  </a:graphic>
                </wp:inline>
              </w:drawing>
            </w:r>
          </w:p>
        </w:tc>
      </w:tr>
      <w:tr w:rsidR="00210826" w:rsidRPr="00627959" w14:paraId="6737EC0E" w14:textId="77777777" w:rsidTr="000F1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8" w:type="dxa"/>
            <w:gridSpan w:val="2"/>
            <w:tcBorders>
              <w:top w:val="nil"/>
              <w:left w:val="nil"/>
              <w:bottom w:val="nil"/>
              <w:right w:val="nil"/>
            </w:tcBorders>
          </w:tcPr>
          <w:p w14:paraId="4D5C410A" w14:textId="7C1BCFAD" w:rsidR="00210826" w:rsidRDefault="00210826" w:rsidP="002B2D8C">
            <w:pPr>
              <w:pStyle w:val="BodyText"/>
              <w:jc w:val="center"/>
              <w:rPr>
                <w:noProof/>
                <w:sz w:val="20"/>
                <w:szCs w:val="20"/>
              </w:rPr>
            </w:pPr>
            <w:r>
              <w:rPr>
                <w:noProof/>
                <w:sz w:val="20"/>
                <w:szCs w:val="20"/>
              </w:rPr>
              <w:t xml:space="preserve">Up from 20 </w:t>
            </w:r>
            <w:r w:rsidR="00832B10">
              <w:rPr>
                <w:noProof/>
                <w:sz w:val="20"/>
                <w:szCs w:val="20"/>
              </w:rPr>
              <w:t>last year</w:t>
            </w:r>
          </w:p>
        </w:tc>
      </w:tr>
    </w:tbl>
    <w:p w14:paraId="3511E353" w14:textId="77777777" w:rsidR="00646B8D" w:rsidRPr="00203DE6" w:rsidRDefault="00646B8D" w:rsidP="00203DE6">
      <w:pPr>
        <w:pStyle w:val="BodyText"/>
        <w:rPr>
          <w:sz w:val="20"/>
          <w:szCs w:val="20"/>
        </w:rPr>
      </w:pPr>
    </w:p>
    <w:p w14:paraId="4CA0EE0C" w14:textId="77777777" w:rsidR="0074165F" w:rsidRDefault="0074165F" w:rsidP="0074165F">
      <w:pPr>
        <w:pStyle w:val="Heading1"/>
        <w:spacing w:before="91"/>
        <w:ind w:left="112"/>
        <w:jc w:val="both"/>
        <w:rPr>
          <w:color w:val="00428A"/>
        </w:rPr>
      </w:pPr>
      <w:bookmarkStart w:id="33" w:name="_Toc213946934"/>
      <w:r>
        <w:rPr>
          <w:color w:val="00428A"/>
        </w:rPr>
        <w:t>Consultation</w:t>
      </w:r>
      <w:bookmarkEnd w:id="33"/>
    </w:p>
    <w:p w14:paraId="0FAB9D59" w14:textId="7177E68E" w:rsidR="000B7644" w:rsidRPr="0067223F" w:rsidRDefault="00157DB9">
      <w:pPr>
        <w:rPr>
          <w:rFonts w:eastAsiaTheme="minorEastAsia"/>
          <w:sz w:val="20"/>
          <w:szCs w:val="20"/>
        </w:rPr>
      </w:pPr>
      <w:r>
        <w:rPr>
          <w:sz w:val="20"/>
          <w:szCs w:val="20"/>
        </w:rPr>
        <w:t xml:space="preserve">Melbourne Water does not own or control any other </w:t>
      </w:r>
      <w:r w:rsidRPr="188F81F9">
        <w:rPr>
          <w:sz w:val="20"/>
          <w:szCs w:val="20"/>
        </w:rPr>
        <w:t>ent</w:t>
      </w:r>
      <w:r w:rsidR="00D42FB0">
        <w:rPr>
          <w:sz w:val="20"/>
          <w:szCs w:val="20"/>
        </w:rPr>
        <w:t>ities</w:t>
      </w:r>
      <w:r w:rsidR="00626B97">
        <w:rPr>
          <w:sz w:val="20"/>
          <w:szCs w:val="20"/>
        </w:rPr>
        <w:t>.</w:t>
      </w:r>
    </w:p>
    <w:p w14:paraId="69A88A6F" w14:textId="77777777" w:rsidR="00626B97" w:rsidRPr="0067223F" w:rsidRDefault="00626B97">
      <w:pPr>
        <w:rPr>
          <w:rFonts w:eastAsiaTheme="minorEastAsia"/>
          <w:sz w:val="20"/>
          <w:szCs w:val="20"/>
        </w:rPr>
      </w:pPr>
    </w:p>
    <w:p w14:paraId="26F7684C" w14:textId="77777777" w:rsidR="00203DE6" w:rsidRDefault="00203DE6">
      <w:pPr>
        <w:rPr>
          <w:rFonts w:asciiTheme="majorHAnsi" w:eastAsiaTheme="minorEastAsia" w:hAnsiTheme="majorHAnsi" w:cstheme="majorBidi"/>
          <w:b/>
          <w:bCs/>
          <w:color w:val="00428A"/>
          <w:sz w:val="36"/>
          <w:szCs w:val="36"/>
        </w:rPr>
      </w:pPr>
      <w:r>
        <w:rPr>
          <w:color w:val="00428A"/>
        </w:rPr>
        <w:br w:type="page"/>
      </w:r>
    </w:p>
    <w:p w14:paraId="4981CC44" w14:textId="4A007C41" w:rsidR="00157DB9" w:rsidRDefault="00157DB9" w:rsidP="00157DB9">
      <w:pPr>
        <w:pStyle w:val="Heading1"/>
        <w:spacing w:before="91"/>
        <w:ind w:left="112"/>
        <w:jc w:val="both"/>
        <w:rPr>
          <w:color w:val="00428A"/>
        </w:rPr>
      </w:pPr>
      <w:bookmarkStart w:id="34" w:name="_Toc213946935"/>
      <w:r>
        <w:rPr>
          <w:color w:val="00428A"/>
        </w:rPr>
        <w:lastRenderedPageBreak/>
        <w:t>Other information</w:t>
      </w:r>
      <w:bookmarkEnd w:id="34"/>
    </w:p>
    <w:p w14:paraId="4A432C4F" w14:textId="11D16462" w:rsidR="000E4E75" w:rsidRPr="005A4B4F" w:rsidRDefault="000E4E75" w:rsidP="001B03DA">
      <w:pPr>
        <w:pStyle w:val="Heading2"/>
      </w:pPr>
      <w:bookmarkStart w:id="35" w:name="_Toc213946936"/>
      <w:r w:rsidRPr="00AB2343">
        <w:t xml:space="preserve">Working </w:t>
      </w:r>
      <w:r w:rsidR="000F1A59">
        <w:t>G</w:t>
      </w:r>
      <w:r w:rsidRPr="000F1A59">
        <w:t>roup</w:t>
      </w:r>
      <w:bookmarkEnd w:id="35"/>
    </w:p>
    <w:p w14:paraId="6CF32335" w14:textId="79199914" w:rsidR="00ED3911" w:rsidRDefault="00ED3911" w:rsidP="000E4E75">
      <w:pPr>
        <w:jc w:val="both"/>
        <w:rPr>
          <w:sz w:val="20"/>
          <w:szCs w:val="20"/>
        </w:rPr>
      </w:pPr>
      <w:r>
        <w:rPr>
          <w:sz w:val="20"/>
          <w:szCs w:val="20"/>
        </w:rPr>
        <w:t>Melbourne Water</w:t>
      </w:r>
      <w:r w:rsidRPr="00ED3911">
        <w:rPr>
          <w:sz w:val="20"/>
          <w:szCs w:val="20"/>
        </w:rPr>
        <w:t xml:space="preserve"> continues to collaborate with other </w:t>
      </w:r>
      <w:r w:rsidR="00707728" w:rsidRPr="63651AEE">
        <w:rPr>
          <w:sz w:val="20"/>
          <w:szCs w:val="20"/>
        </w:rPr>
        <w:t>w</w:t>
      </w:r>
      <w:r w:rsidRPr="63651AEE">
        <w:rPr>
          <w:sz w:val="20"/>
          <w:szCs w:val="20"/>
        </w:rPr>
        <w:t xml:space="preserve">ater </w:t>
      </w:r>
      <w:r w:rsidR="00707728" w:rsidRPr="63651AEE">
        <w:rPr>
          <w:sz w:val="20"/>
          <w:szCs w:val="20"/>
        </w:rPr>
        <w:t>a</w:t>
      </w:r>
      <w:r w:rsidRPr="63651AEE">
        <w:rPr>
          <w:sz w:val="20"/>
          <w:szCs w:val="20"/>
        </w:rPr>
        <w:t>uthorities</w:t>
      </w:r>
      <w:r w:rsidRPr="00ED3911">
        <w:rPr>
          <w:sz w:val="20"/>
          <w:szCs w:val="20"/>
        </w:rPr>
        <w:t xml:space="preserve"> to drive continuous improvement and share insights on identifying, addressing, and reducing modern slavery risks across our operations and supply chain.</w:t>
      </w:r>
      <w:r>
        <w:rPr>
          <w:sz w:val="20"/>
          <w:szCs w:val="20"/>
        </w:rPr>
        <w:t xml:space="preserve"> </w:t>
      </w:r>
    </w:p>
    <w:p w14:paraId="29990946" w14:textId="11CA1CA3" w:rsidR="000E4E75" w:rsidRPr="005A4B4F" w:rsidRDefault="000E4E75" w:rsidP="001B03DA">
      <w:pPr>
        <w:pStyle w:val="Heading2"/>
      </w:pPr>
      <w:bookmarkStart w:id="36" w:name="_Toc213946937"/>
      <w:r w:rsidRPr="00AB2343">
        <w:t>Challenges</w:t>
      </w:r>
      <w:bookmarkEnd w:id="36"/>
    </w:p>
    <w:p w14:paraId="7DEE530B" w14:textId="77777777" w:rsidR="007C71FB" w:rsidRDefault="00293C7B" w:rsidP="00293C7B">
      <w:pPr>
        <w:jc w:val="both"/>
        <w:rPr>
          <w:sz w:val="20"/>
          <w:szCs w:val="20"/>
        </w:rPr>
      </w:pPr>
      <w:r w:rsidRPr="0073379C">
        <w:rPr>
          <w:sz w:val="20"/>
          <w:szCs w:val="20"/>
        </w:rPr>
        <w:t xml:space="preserve">Melbourne Water acknowledges the growing challenge of supplier fatigue in response to modern slavery reporting </w:t>
      </w:r>
      <w:r>
        <w:rPr>
          <w:sz w:val="20"/>
          <w:szCs w:val="20"/>
        </w:rPr>
        <w:t>questionnaires from multiple clients</w:t>
      </w:r>
      <w:r w:rsidRPr="0073379C">
        <w:rPr>
          <w:sz w:val="20"/>
          <w:szCs w:val="20"/>
        </w:rPr>
        <w:t xml:space="preserve">. </w:t>
      </w:r>
    </w:p>
    <w:p w14:paraId="4AF29663" w14:textId="77777777" w:rsidR="007C71FB" w:rsidRDefault="007C71FB" w:rsidP="00293C7B">
      <w:pPr>
        <w:jc w:val="both"/>
        <w:rPr>
          <w:sz w:val="20"/>
          <w:szCs w:val="20"/>
        </w:rPr>
      </w:pPr>
    </w:p>
    <w:p w14:paraId="2D3541D6" w14:textId="0F8F0AB0" w:rsidR="00293C7B" w:rsidRDefault="00293C7B" w:rsidP="00293C7B">
      <w:pPr>
        <w:jc w:val="both"/>
        <w:rPr>
          <w:sz w:val="20"/>
          <w:szCs w:val="20"/>
        </w:rPr>
      </w:pPr>
      <w:r w:rsidRPr="0073379C">
        <w:rPr>
          <w:sz w:val="20"/>
          <w:szCs w:val="20"/>
        </w:rPr>
        <w:t xml:space="preserve">While our current </w:t>
      </w:r>
      <w:r w:rsidR="001144E5">
        <w:rPr>
          <w:sz w:val="20"/>
          <w:szCs w:val="20"/>
        </w:rPr>
        <w:t>Modern Slavery</w:t>
      </w:r>
      <w:r w:rsidRPr="0073379C">
        <w:rPr>
          <w:sz w:val="20"/>
          <w:szCs w:val="20"/>
        </w:rPr>
        <w:t xml:space="preserve"> tool has significantly increased the volume of available data </w:t>
      </w:r>
      <w:r w:rsidR="008D5F4C">
        <w:rPr>
          <w:sz w:val="20"/>
          <w:szCs w:val="20"/>
        </w:rPr>
        <w:t>from our suppl</w:t>
      </w:r>
      <w:r w:rsidR="00987887">
        <w:rPr>
          <w:sz w:val="20"/>
          <w:szCs w:val="20"/>
        </w:rPr>
        <w:t xml:space="preserve">y chain </w:t>
      </w:r>
      <w:r w:rsidRPr="0073379C">
        <w:rPr>
          <w:sz w:val="20"/>
          <w:szCs w:val="20"/>
        </w:rPr>
        <w:t xml:space="preserve">and </w:t>
      </w:r>
      <w:r w:rsidR="00987887">
        <w:rPr>
          <w:sz w:val="20"/>
          <w:szCs w:val="20"/>
        </w:rPr>
        <w:t>provides access to</w:t>
      </w:r>
      <w:r w:rsidRPr="0073379C">
        <w:rPr>
          <w:sz w:val="20"/>
          <w:szCs w:val="20"/>
        </w:rPr>
        <w:t xml:space="preserve"> resources, we recognise that </w:t>
      </w:r>
      <w:r w:rsidR="00C507D9">
        <w:rPr>
          <w:sz w:val="20"/>
          <w:szCs w:val="20"/>
        </w:rPr>
        <w:t>questioning our suppliers about their operations and supply chain is only a step in combating modern slavery in the supply chai</w:t>
      </w:r>
      <w:r w:rsidR="0027155E">
        <w:rPr>
          <w:sz w:val="20"/>
          <w:szCs w:val="20"/>
        </w:rPr>
        <w:t>n, and</w:t>
      </w:r>
      <w:r w:rsidRPr="0073379C">
        <w:rPr>
          <w:sz w:val="20"/>
          <w:szCs w:val="20"/>
        </w:rPr>
        <w:t xml:space="preserve"> engagement is more effective when it is targeted.</w:t>
      </w:r>
    </w:p>
    <w:p w14:paraId="02401683" w14:textId="77777777" w:rsidR="007C71FB" w:rsidRDefault="007C71FB" w:rsidP="00293C7B">
      <w:pPr>
        <w:jc w:val="both"/>
        <w:rPr>
          <w:sz w:val="20"/>
          <w:szCs w:val="20"/>
        </w:rPr>
      </w:pPr>
    </w:p>
    <w:p w14:paraId="4AE6C133" w14:textId="77777777" w:rsidR="007C71FB" w:rsidRDefault="007C71FB" w:rsidP="007C71FB">
      <w:pPr>
        <w:jc w:val="both"/>
        <w:rPr>
          <w:sz w:val="20"/>
          <w:szCs w:val="20"/>
        </w:rPr>
      </w:pPr>
      <w:r w:rsidRPr="0330E3E1">
        <w:rPr>
          <w:sz w:val="20"/>
          <w:szCs w:val="20"/>
        </w:rPr>
        <w:t>To improve the impact of our efforts, we are reviewing our engagement strategy to focus on suppliers operating in higher-risk industries and where Melbourne Water has greater commercial leverage or long-term relationships. This approach should allow us to allocate internal resources more effectively and influence more meaningful change within our supply chain.</w:t>
      </w:r>
    </w:p>
    <w:p w14:paraId="122189DA" w14:textId="5EE3EB92" w:rsidR="001734C0" w:rsidRPr="005A4B4F" w:rsidRDefault="001734C0" w:rsidP="001B03DA">
      <w:pPr>
        <w:pStyle w:val="Heading2"/>
      </w:pPr>
      <w:bookmarkStart w:id="37" w:name="_Toc213946938"/>
      <w:r>
        <w:t>Looking forward</w:t>
      </w:r>
      <w:bookmarkEnd w:id="37"/>
    </w:p>
    <w:p w14:paraId="7D89969B" w14:textId="77777777" w:rsidR="00F148D1" w:rsidRDefault="00F75790" w:rsidP="192ABF88">
      <w:pPr>
        <w:jc w:val="both"/>
        <w:rPr>
          <w:sz w:val="20"/>
          <w:szCs w:val="20"/>
        </w:rPr>
      </w:pPr>
      <w:r>
        <w:rPr>
          <w:sz w:val="20"/>
          <w:szCs w:val="20"/>
        </w:rPr>
        <w:t xml:space="preserve">For the year ahead, we </w:t>
      </w:r>
      <w:r w:rsidR="001846F5">
        <w:rPr>
          <w:sz w:val="20"/>
          <w:szCs w:val="20"/>
        </w:rPr>
        <w:t>aim</w:t>
      </w:r>
      <w:r>
        <w:rPr>
          <w:sz w:val="20"/>
          <w:szCs w:val="20"/>
        </w:rPr>
        <w:t xml:space="preserve"> to focus on </w:t>
      </w:r>
      <w:r w:rsidR="00B87FBA">
        <w:rPr>
          <w:sz w:val="20"/>
          <w:szCs w:val="20"/>
        </w:rPr>
        <w:t xml:space="preserve">deepening our </w:t>
      </w:r>
      <w:r w:rsidR="004F16A2">
        <w:rPr>
          <w:sz w:val="20"/>
          <w:szCs w:val="20"/>
        </w:rPr>
        <w:t>understanding and due diligence</w:t>
      </w:r>
      <w:r w:rsidR="007934AA">
        <w:rPr>
          <w:sz w:val="20"/>
          <w:szCs w:val="20"/>
        </w:rPr>
        <w:t xml:space="preserve"> on</w:t>
      </w:r>
      <w:r w:rsidR="006F2538">
        <w:rPr>
          <w:sz w:val="20"/>
          <w:szCs w:val="20"/>
        </w:rPr>
        <w:t xml:space="preserve"> Tier 2 and beyond for suppliers </w:t>
      </w:r>
      <w:r w:rsidR="007934AA">
        <w:rPr>
          <w:sz w:val="20"/>
          <w:szCs w:val="20"/>
        </w:rPr>
        <w:t xml:space="preserve">in high risk categories. </w:t>
      </w:r>
    </w:p>
    <w:p w14:paraId="0B2D6777" w14:textId="77777777" w:rsidR="00F148D1" w:rsidRDefault="00F148D1" w:rsidP="192ABF88">
      <w:pPr>
        <w:jc w:val="both"/>
        <w:rPr>
          <w:sz w:val="20"/>
          <w:szCs w:val="20"/>
        </w:rPr>
      </w:pPr>
    </w:p>
    <w:p w14:paraId="017D1CF3" w14:textId="3F17F63F" w:rsidR="001734C0" w:rsidRDefault="007934AA" w:rsidP="192ABF88">
      <w:pPr>
        <w:jc w:val="both"/>
        <w:rPr>
          <w:sz w:val="20"/>
          <w:szCs w:val="20"/>
        </w:rPr>
      </w:pPr>
      <w:r>
        <w:rPr>
          <w:sz w:val="20"/>
          <w:szCs w:val="20"/>
        </w:rPr>
        <w:t xml:space="preserve">Also, we </w:t>
      </w:r>
      <w:r w:rsidR="003F2F41">
        <w:rPr>
          <w:sz w:val="20"/>
          <w:szCs w:val="20"/>
        </w:rPr>
        <w:t xml:space="preserve">aim to </w:t>
      </w:r>
      <w:r w:rsidR="00417D76">
        <w:rPr>
          <w:sz w:val="20"/>
          <w:szCs w:val="20"/>
        </w:rPr>
        <w:t>further</w:t>
      </w:r>
      <w:r>
        <w:rPr>
          <w:sz w:val="20"/>
          <w:szCs w:val="20"/>
        </w:rPr>
        <w:t xml:space="preserve"> develop</w:t>
      </w:r>
      <w:r w:rsidR="002109FB">
        <w:rPr>
          <w:sz w:val="20"/>
          <w:szCs w:val="20"/>
        </w:rPr>
        <w:t xml:space="preserve"> </w:t>
      </w:r>
      <w:r w:rsidR="00417D76">
        <w:rPr>
          <w:sz w:val="20"/>
          <w:szCs w:val="20"/>
        </w:rPr>
        <w:t>training materials for</w:t>
      </w:r>
      <w:r w:rsidR="0024758A">
        <w:rPr>
          <w:sz w:val="20"/>
          <w:szCs w:val="20"/>
        </w:rPr>
        <w:t xml:space="preserve"> staff </w:t>
      </w:r>
      <w:r w:rsidR="00692F18">
        <w:rPr>
          <w:sz w:val="20"/>
          <w:szCs w:val="20"/>
        </w:rPr>
        <w:t xml:space="preserve">on how </w:t>
      </w:r>
      <w:r w:rsidR="0024758A">
        <w:rPr>
          <w:sz w:val="20"/>
          <w:szCs w:val="20"/>
        </w:rPr>
        <w:t xml:space="preserve">to </w:t>
      </w:r>
      <w:r w:rsidR="006E1EFF">
        <w:rPr>
          <w:sz w:val="20"/>
          <w:szCs w:val="20"/>
        </w:rPr>
        <w:t>respond</w:t>
      </w:r>
      <w:r w:rsidR="00A66ED2">
        <w:rPr>
          <w:sz w:val="20"/>
          <w:szCs w:val="20"/>
        </w:rPr>
        <w:t xml:space="preserve"> </w:t>
      </w:r>
      <w:r w:rsidR="00A1244C">
        <w:rPr>
          <w:sz w:val="20"/>
          <w:szCs w:val="20"/>
        </w:rPr>
        <w:t>to a</w:t>
      </w:r>
      <w:r w:rsidR="00A66ED2">
        <w:rPr>
          <w:sz w:val="20"/>
          <w:szCs w:val="20"/>
        </w:rPr>
        <w:t>n allegation of modern slavery in our supply chain</w:t>
      </w:r>
      <w:r w:rsidR="00692F18">
        <w:rPr>
          <w:sz w:val="20"/>
          <w:szCs w:val="20"/>
        </w:rPr>
        <w:t>,</w:t>
      </w:r>
      <w:r w:rsidR="00A66ED2">
        <w:rPr>
          <w:sz w:val="20"/>
          <w:szCs w:val="20"/>
        </w:rPr>
        <w:t xml:space="preserve"> </w:t>
      </w:r>
      <w:r w:rsidR="00E8674E">
        <w:rPr>
          <w:sz w:val="20"/>
          <w:szCs w:val="20"/>
        </w:rPr>
        <w:t>prioritising</w:t>
      </w:r>
      <w:r w:rsidR="00A66ED2">
        <w:rPr>
          <w:sz w:val="20"/>
          <w:szCs w:val="20"/>
        </w:rPr>
        <w:t xml:space="preserve"> the wellbeing of the </w:t>
      </w:r>
      <w:r w:rsidR="0059679C">
        <w:rPr>
          <w:sz w:val="20"/>
          <w:szCs w:val="20"/>
        </w:rPr>
        <w:t>impacted person.</w:t>
      </w:r>
    </w:p>
    <w:p w14:paraId="6ECE687D" w14:textId="77777777" w:rsidR="006A17F9" w:rsidRPr="00627959" w:rsidRDefault="006A17F9" w:rsidP="00152943">
      <w:pPr>
        <w:spacing w:before="120"/>
        <w:jc w:val="both"/>
        <w:rPr>
          <w:bCs/>
          <w:iCs/>
          <w:sz w:val="20"/>
          <w:szCs w:val="20"/>
        </w:rPr>
      </w:pPr>
    </w:p>
    <w:sectPr w:rsidR="006A17F9" w:rsidRPr="00627959" w:rsidSect="00B86B15">
      <w:pgSz w:w="11906" w:h="16838" w:code="9"/>
      <w:pgMar w:top="1134" w:right="1134" w:bottom="993"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236E1" w14:textId="77777777" w:rsidR="00642E39" w:rsidRDefault="00642E39" w:rsidP="00256624">
      <w:r>
        <w:separator/>
      </w:r>
    </w:p>
    <w:p w14:paraId="3A7051D2" w14:textId="77777777" w:rsidR="00642E39" w:rsidRDefault="00642E39"/>
  </w:endnote>
  <w:endnote w:type="continuationSeparator" w:id="0">
    <w:p w14:paraId="4A29341C" w14:textId="77777777" w:rsidR="00642E39" w:rsidRDefault="00642E39" w:rsidP="00256624">
      <w:r>
        <w:continuationSeparator/>
      </w:r>
    </w:p>
    <w:p w14:paraId="29C0F629" w14:textId="77777777" w:rsidR="00642E39" w:rsidRDefault="00642E39"/>
  </w:endnote>
  <w:endnote w:type="continuationNotice" w:id="1">
    <w:p w14:paraId="06C09990" w14:textId="77777777" w:rsidR="00642E39" w:rsidRDefault="00642E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EFC1A" w14:textId="77777777" w:rsidR="00E372E2" w:rsidRPr="00C559A6" w:rsidRDefault="00E372E2" w:rsidP="00C559A6">
    <w:pPr>
      <w:pStyle w:val="FooterLine"/>
    </w:pPr>
  </w:p>
  <w:p w14:paraId="388A3A6D" w14:textId="38113B49" w:rsidR="00E372E2" w:rsidRPr="00971126" w:rsidRDefault="00E372E2" w:rsidP="00C559A6">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640286">
      <w:t>7</w:t>
    </w:r>
    <w:r>
      <w:rPr>
        <w:color w:val="2B579A"/>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DA45" w14:textId="77777777" w:rsidR="00E372E2" w:rsidRDefault="00E372E2" w:rsidP="00A17F9F">
    <w:pPr>
      <w:pStyle w:val="FooterMW"/>
    </w:pPr>
    <w:r>
      <w:rPr>
        <w:color w:val="2B579A"/>
        <w:shd w:val="clear" w:color="auto" w:fill="E6E6E6"/>
        <w:lang w:eastAsia="en-AU"/>
      </w:rPr>
      <w:drawing>
        <wp:anchor distT="0" distB="0" distL="114300" distR="114300" simplePos="0" relativeHeight="251658240" behindDoc="1" locked="1" layoutInCell="1" allowOverlap="1" wp14:anchorId="08BFD5EC" wp14:editId="427E7030">
          <wp:simplePos x="0" y="0"/>
          <wp:positionH relativeFrom="page">
            <wp:posOffset>5580380</wp:posOffset>
          </wp:positionH>
          <wp:positionV relativeFrom="paragraph">
            <wp:posOffset>107950</wp:posOffset>
          </wp:positionV>
          <wp:extent cx="1979930" cy="424180"/>
          <wp:effectExtent l="0" t="0" r="0" b="0"/>
          <wp:wrapNone/>
          <wp:docPr id="7" name="Picture 7" descr="&quot;&quot;" title="&quot;&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9930" cy="424180"/>
                  </a:xfrm>
                  <a:prstGeom prst="rect">
                    <a:avLst/>
                  </a:prstGeom>
                </pic:spPr>
              </pic:pic>
            </a:graphicData>
          </a:graphic>
          <wp14:sizeRelH relativeFrom="margin">
            <wp14:pctWidth>0</wp14:pctWidth>
          </wp14:sizeRelH>
          <wp14:sizeRelV relativeFrom="margin">
            <wp14:pctHeight>0</wp14:pctHeight>
          </wp14:sizeRelV>
        </wp:anchor>
      </w:drawing>
    </w:r>
    <w:r w:rsidRPr="000E18A6">
      <w:rPr>
        <w:color w:val="2B579A"/>
        <w:shd w:val="clear" w:color="auto" w:fill="E6E6E6"/>
        <w:lang w:eastAsia="en-AU"/>
      </w:rPr>
      <w:drawing>
        <wp:anchor distT="0" distB="0" distL="114300" distR="114300" simplePos="0" relativeHeight="251658246" behindDoc="1" locked="1" layoutInCell="1" allowOverlap="1" wp14:anchorId="07A2B6C9" wp14:editId="084AEC3A">
          <wp:simplePos x="0" y="0"/>
          <wp:positionH relativeFrom="margin">
            <wp:posOffset>-31115</wp:posOffset>
          </wp:positionH>
          <wp:positionV relativeFrom="paragraph">
            <wp:posOffset>60960</wp:posOffset>
          </wp:positionV>
          <wp:extent cx="762635" cy="427990"/>
          <wp:effectExtent l="0" t="0" r="0" b="0"/>
          <wp:wrapNone/>
          <wp:docPr id="8" name="VICLogo" descr="&quot;&quot;" title="&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14="http://schemas.microsoft.com/office/drawing/2010/main" xmlns:adec="http://schemas.microsoft.com/office/drawing/2017/decorative"/>
                    </a:ext>
                  </a:extLst>
                </pic:spPr>
              </pic:pic>
            </a:graphicData>
          </a:graphic>
          <wp14:sizeRelH relativeFrom="margin">
            <wp14:pctWidth>0</wp14:pctWidth>
          </wp14:sizeRelH>
          <wp14:sizeRelV relativeFrom="margin">
            <wp14:pctHeight>0</wp14:pctHeight>
          </wp14:sizeRelV>
        </wp:anchor>
      </w:drawing>
    </w:r>
    <w:r w:rsidRPr="00E906A2">
      <w:t>Melbourne Water is owned by the Victorian Government. We manage Melbourne’s water</w:t>
    </w:r>
    <w:r>
      <w:t xml:space="preserve"> </w:t>
    </w:r>
    <w:r w:rsidRPr="00E906A2">
      <w:t xml:space="preserve">supply catchments, </w:t>
    </w:r>
    <w:r w:rsidRPr="00A17F9F">
      <w:t>remove</w:t>
    </w:r>
    <w:r w:rsidRPr="00E906A2">
      <w:t xml:space="preserve"> and treat most of Melbourne’s sewage, and manage rivers and</w:t>
    </w:r>
    <w:r>
      <w:t xml:space="preserve"> </w:t>
    </w:r>
    <w:r w:rsidRPr="00E906A2">
      <w:t xml:space="preserve">creeks and major drainage systems throughout </w:t>
    </w:r>
    <w:r w:rsidRPr="00B74771">
      <w:t>the</w:t>
    </w:r>
    <w:r w:rsidRPr="00E906A2">
      <w:t xml:space="preserve"> Port Phillip and </w:t>
    </w:r>
    <w:r w:rsidRPr="00A17F9F">
      <w:t>Westernport</w:t>
    </w:r>
    <w:r w:rsidRPr="00E906A2">
      <w:t xml:space="preserve"> region.</w:t>
    </w:r>
  </w:p>
  <w:p w14:paraId="576A8123" w14:textId="77777777" w:rsidR="00E372E2" w:rsidRDefault="00E372E2" w:rsidP="00A17F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97396" w14:textId="77777777" w:rsidR="00E372E2" w:rsidRPr="00C559A6" w:rsidRDefault="00E372E2" w:rsidP="00C559A6">
    <w:pPr>
      <w:pStyle w:val="FooterLine"/>
    </w:pPr>
  </w:p>
  <w:p w14:paraId="3E041124" w14:textId="50FBB439" w:rsidR="00E372E2" w:rsidRPr="00971126" w:rsidRDefault="00E372E2" w:rsidP="00C559A6">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640286">
      <w:t>2</w:t>
    </w:r>
    <w:r>
      <w:rPr>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F418D" w14:textId="77777777" w:rsidR="00642E39" w:rsidRDefault="00642E39" w:rsidP="00256624">
      <w:r>
        <w:separator/>
      </w:r>
    </w:p>
    <w:p w14:paraId="45C2B356" w14:textId="77777777" w:rsidR="00642E39" w:rsidRDefault="00642E39"/>
  </w:footnote>
  <w:footnote w:type="continuationSeparator" w:id="0">
    <w:p w14:paraId="55F33182" w14:textId="77777777" w:rsidR="00642E39" w:rsidRDefault="00642E39" w:rsidP="00256624">
      <w:r>
        <w:continuationSeparator/>
      </w:r>
    </w:p>
    <w:p w14:paraId="6DBF279C" w14:textId="77777777" w:rsidR="00642E39" w:rsidRDefault="00642E39"/>
  </w:footnote>
  <w:footnote w:type="continuationNotice" w:id="1">
    <w:p w14:paraId="3D167522" w14:textId="77777777" w:rsidR="00642E39" w:rsidRDefault="00642E39">
      <w:pPr>
        <w:spacing w:line="240" w:lineRule="auto"/>
      </w:pPr>
    </w:p>
  </w:footnote>
  <w:footnote w:id="2">
    <w:p w14:paraId="338CE1C5" w14:textId="77777777" w:rsidR="004B4C14" w:rsidRDefault="004B4C14" w:rsidP="004B4C14">
      <w:pPr>
        <w:pStyle w:val="FootnoteText"/>
      </w:pPr>
      <w:r>
        <w:rPr>
          <w:rStyle w:val="FootnoteReference"/>
        </w:rPr>
        <w:footnoteRef/>
      </w:r>
      <w:r>
        <w:t xml:space="preserve"> </w:t>
      </w:r>
      <w:r w:rsidRPr="00520DD7">
        <w:rPr>
          <w:sz w:val="16"/>
          <w:szCs w:val="16"/>
        </w:rPr>
        <w:t xml:space="preserve">Global Slavery Index, </w:t>
      </w:r>
      <w:hyperlink r:id="rId1" w:history="1">
        <w:r w:rsidRPr="00520DD7">
          <w:rPr>
            <w:color w:val="0000FF"/>
            <w:sz w:val="16"/>
            <w:szCs w:val="16"/>
            <w:u w:val="single"/>
          </w:rPr>
          <w:t>Maps | Global Slavery Index</w:t>
        </w:r>
      </w:hyperlink>
    </w:p>
  </w:footnote>
  <w:footnote w:id="3">
    <w:p w14:paraId="7139A2D2" w14:textId="77777777" w:rsidR="009C3B3B" w:rsidRDefault="009C3B3B" w:rsidP="009C3B3B">
      <w:pPr>
        <w:pStyle w:val="FootnoteText"/>
      </w:pPr>
      <w:r w:rsidRPr="05E23236">
        <w:rPr>
          <w:rStyle w:val="FootnoteReference"/>
        </w:rPr>
        <w:footnoteRef/>
      </w:r>
      <w:r>
        <w:t xml:space="preserve"> </w:t>
      </w:r>
      <w:r w:rsidRPr="05E23236">
        <w:rPr>
          <w:rFonts w:ascii="Verdana" w:eastAsia="Verdana" w:hAnsi="Verdana" w:cs="Verdana"/>
          <w:sz w:val="16"/>
          <w:szCs w:val="16"/>
        </w:rPr>
        <w:t>The Local Jobs First Policy requires Victorian Government Entities to procure goods, services and/or construction from businesses that create local jobs opportunities, including apprentices, trainees, and cadets. Suppliers required to comply with this policy provide employment data to the Victorian Government through a specifically designed portal. The Local Jobs First Commissioner may request an audit on a specific project to any Victorian Government Entity.</w:t>
      </w:r>
    </w:p>
  </w:footnote>
  <w:footnote w:id="4">
    <w:p w14:paraId="4B2840E2" w14:textId="77777777" w:rsidR="009C3B3B" w:rsidRDefault="009C3B3B" w:rsidP="009C3B3B">
      <w:pPr>
        <w:pStyle w:val="FootnoteText"/>
      </w:pPr>
      <w:r w:rsidRPr="05E23236">
        <w:rPr>
          <w:rStyle w:val="FootnoteReference"/>
        </w:rPr>
        <w:footnoteRef/>
      </w:r>
      <w:r>
        <w:t xml:space="preserve"> </w:t>
      </w:r>
      <w:r w:rsidRPr="05E23236">
        <w:rPr>
          <w:rFonts w:ascii="Verdana" w:eastAsia="Verdana" w:hAnsi="Verdana" w:cs="Verdana"/>
          <w:sz w:val="16"/>
          <w:szCs w:val="16"/>
        </w:rPr>
        <w:t>Social Procurement is when organisations use their buying power to generate social value above and beyond the value of the goods, services or construction being procured. Victorian State Government entities are required to apply the Social Procurement Framework (</w:t>
      </w:r>
      <w:r w:rsidRPr="05E23236">
        <w:rPr>
          <w:rFonts w:ascii="Verdana" w:eastAsia="Verdana" w:hAnsi="Verdana" w:cs="Verdana"/>
          <w:b/>
          <w:bCs/>
          <w:sz w:val="16"/>
          <w:szCs w:val="16"/>
        </w:rPr>
        <w:t>SPF</w:t>
      </w:r>
      <w:r w:rsidRPr="05E23236">
        <w:rPr>
          <w:rFonts w:ascii="Verdana" w:eastAsia="Verdana" w:hAnsi="Verdana" w:cs="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0DB93" w14:textId="1F3569DE" w:rsidR="00E372E2" w:rsidRDefault="00E372E2" w:rsidP="009B637D">
    <w:pPr>
      <w:pStyle w:val="Header"/>
    </w:pPr>
    <w:r>
      <w:rPr>
        <w:noProof/>
        <w:color w:val="2B579A"/>
        <w:lang w:eastAsia="en-AU"/>
      </w:rPr>
      <mc:AlternateContent>
        <mc:Choice Requires="wps">
          <w:drawing>
            <wp:anchor distT="0" distB="0" distL="114300" distR="114300" simplePos="0" relativeHeight="251658241" behindDoc="0" locked="0" layoutInCell="0" allowOverlap="1" wp14:anchorId="0A0F56D9" wp14:editId="12FB947B">
              <wp:simplePos x="0" y="190500"/>
              <wp:positionH relativeFrom="page">
                <wp:align>center</wp:align>
              </wp:positionH>
              <wp:positionV relativeFrom="page">
                <wp:align>top</wp:align>
              </wp:positionV>
              <wp:extent cx="7772400" cy="463550"/>
              <wp:effectExtent l="0" t="0" r="0" b="12700"/>
              <wp:wrapNone/>
              <wp:docPr id="1" name="MSIPCM18fc4e92ac2b3a47a0e8ad96" descr="{&quot;HashCode&quot;:431517927,&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A99A08" w14:textId="2DFFE2AE" w:rsidR="00E372E2" w:rsidRPr="00640286" w:rsidRDefault="00640286" w:rsidP="00640286">
                          <w:pPr>
                            <w:jc w:val="center"/>
                            <w:rPr>
                              <w:rFonts w:ascii="Calibri" w:hAnsi="Calibri" w:cs="Calibri"/>
                              <w:color w:val="FF0000"/>
                              <w:sz w:val="28"/>
                            </w:rPr>
                          </w:pPr>
                          <w:r w:rsidRPr="00640286">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A0F56D9" id="_x0000_t202" coordsize="21600,21600" o:spt="202" path="m,l,21600r21600,l21600,xe">
              <v:stroke joinstyle="miter"/>
              <v:path gradientshapeok="t" o:connecttype="rect"/>
            </v:shapetype>
            <v:shape id="MSIPCM18fc4e92ac2b3a47a0e8ad96" o:spid="_x0000_s1027" type="#_x0000_t202" alt="{&quot;HashCode&quot;:431517927,&quot;Height&quot;:9999999.0,&quot;Width&quot;:9999999.0,&quot;Placement&quot;:&quot;Header&quot;,&quot;Index&quot;:&quot;Primary&quot;,&quot;Section&quot;:1,&quot;Top&quot;:0.0,&quot;Left&quot;:0.0}" style="position:absolute;margin-left:0;margin-top:0;width:612pt;height:36.5pt;z-index:251658241;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11A99A08" w14:textId="2DFFE2AE" w:rsidR="00E372E2" w:rsidRPr="00640286" w:rsidRDefault="00640286" w:rsidP="00640286">
                    <w:pPr>
                      <w:jc w:val="center"/>
                      <w:rPr>
                        <w:rFonts w:ascii="Calibri" w:hAnsi="Calibri" w:cs="Calibri"/>
                        <w:color w:val="FF0000"/>
                        <w:sz w:val="28"/>
                      </w:rPr>
                    </w:pPr>
                    <w:r w:rsidRPr="00640286">
                      <w:rPr>
                        <w:rFonts w:ascii="Calibri" w:hAnsi="Calibri" w:cs="Calibri"/>
                        <w:color w:val="FF0000"/>
                        <w:sz w:val="28"/>
                      </w:rPr>
                      <w:t>OFFICIAL</w:t>
                    </w:r>
                  </w:p>
                </w:txbxContent>
              </v:textbox>
              <w10:wrap anchorx="page" anchory="page"/>
            </v:shape>
          </w:pict>
        </mc:Fallback>
      </mc:AlternateContent>
    </w:r>
    <w:r>
      <w:rPr>
        <w:color w:val="2B579A"/>
        <w:shd w:val="clear" w:color="auto" w:fill="E6E6E6"/>
      </w:rPr>
      <w:fldChar w:fldCharType="begin"/>
    </w:r>
    <w:r>
      <w:instrText xml:space="preserve"> IF </w:instrText>
    </w:r>
    <w:r>
      <w:rPr>
        <w:color w:val="2B579A"/>
        <w:shd w:val="clear" w:color="auto" w:fill="E6E6E6"/>
      </w:rPr>
      <w:fldChar w:fldCharType="begin"/>
    </w:r>
    <w:r>
      <w:instrText xml:space="preserve"> PAGE </w:instrText>
    </w:r>
    <w:r>
      <w:rPr>
        <w:color w:val="2B579A"/>
        <w:shd w:val="clear" w:color="auto" w:fill="E6E6E6"/>
      </w:rPr>
      <w:fldChar w:fldCharType="separate"/>
    </w:r>
    <w:r>
      <w:rPr>
        <w:noProof/>
      </w:rPr>
      <w:instrText>8</w:instrText>
    </w:r>
    <w:r>
      <w:rPr>
        <w:color w:val="2B579A"/>
        <w:shd w:val="clear" w:color="auto" w:fill="E6E6E6"/>
      </w:rPr>
      <w:fldChar w:fldCharType="end"/>
    </w:r>
    <w:r>
      <w:instrText xml:space="preserve"> &lt;&gt; 1 </w:instrText>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instrText>8</w:instrText>
    </w:r>
    <w:r>
      <w:rPr>
        <w:color w:val="2B579A"/>
        <w:shd w:val="clear" w:color="auto" w:fill="E6E6E6"/>
      </w:rPr>
      <w:fldChar w:fldCharType="end"/>
    </w:r>
    <w:r>
      <w:instrText xml:space="preserve">  </w:instrText>
    </w:r>
    <w:r>
      <w:rPr>
        <w:color w:val="2B579A"/>
        <w:shd w:val="clear" w:color="auto" w:fill="E6E6E6"/>
      </w:rPr>
      <w:fldChar w:fldCharType="separate"/>
    </w:r>
    <w:r w:rsidR="00271AE4">
      <w:rPr>
        <w:noProof/>
      </w:rPr>
      <w:t>8</w:t>
    </w:r>
    <w:r>
      <w:rPr>
        <w:color w:val="2B579A"/>
        <w:shd w:val="clear" w:color="auto" w:fill="E6E6E6"/>
      </w:rPr>
      <w:fldChar w:fldCharType="end"/>
    </w:r>
    <w:r>
      <w:rPr>
        <w:color w:val="2B579A"/>
        <w:shd w:val="clear" w:color="auto" w:fill="E6E6E6"/>
      </w:rPr>
      <w:fldChar w:fldCharType="begin"/>
    </w:r>
    <w:r>
      <w:instrText xml:space="preserve">  </w:instrText>
    </w:r>
    <w:r>
      <w:rPr>
        <w:color w:val="2B579A"/>
        <w:shd w:val="clear" w:color="auto" w:fill="E6E6E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27CCC" w14:textId="7047AED0" w:rsidR="00E372E2" w:rsidRDefault="00E372E2">
    <w:pPr>
      <w:pStyle w:val="Header"/>
    </w:pPr>
    <w:r>
      <w:rPr>
        <w:noProof/>
        <w:lang w:eastAsia="en-AU"/>
      </w:rPr>
      <mc:AlternateContent>
        <mc:Choice Requires="wps">
          <w:drawing>
            <wp:anchor distT="0" distB="0" distL="114300" distR="114300" simplePos="0" relativeHeight="251658242" behindDoc="0" locked="0" layoutInCell="0" allowOverlap="1" wp14:anchorId="090A4572" wp14:editId="587BFA50">
              <wp:simplePos x="0" y="0"/>
              <wp:positionH relativeFrom="page">
                <wp:align>center</wp:align>
              </wp:positionH>
              <wp:positionV relativeFrom="page">
                <wp:align>top</wp:align>
              </wp:positionV>
              <wp:extent cx="7772400" cy="463550"/>
              <wp:effectExtent l="0" t="0" r="0" b="12700"/>
              <wp:wrapNone/>
              <wp:docPr id="4" name="MSIPCM54c64734b305c444ac55a6c5" descr="{&quot;HashCode&quot;:431517927,&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6F88F8" w14:textId="630F017C" w:rsidR="00E372E2" w:rsidRPr="00640286" w:rsidRDefault="00640286" w:rsidP="00640286">
                          <w:pPr>
                            <w:jc w:val="center"/>
                            <w:rPr>
                              <w:rFonts w:ascii="Calibri" w:hAnsi="Calibri" w:cs="Calibri"/>
                              <w:color w:val="FF0000"/>
                              <w:sz w:val="28"/>
                            </w:rPr>
                          </w:pPr>
                          <w:r w:rsidRPr="00640286">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90A4572" id="_x0000_t202" coordsize="21600,21600" o:spt="202" path="m,l,21600r21600,l21600,xe">
              <v:stroke joinstyle="miter"/>
              <v:path gradientshapeok="t" o:connecttype="rect"/>
            </v:shapetype>
            <v:shape id="MSIPCM54c64734b305c444ac55a6c5" o:spid="_x0000_s1028" type="#_x0000_t202" alt="{&quot;HashCode&quot;:431517927,&quot;Height&quot;:9999999.0,&quot;Width&quot;:9999999.0,&quot;Placement&quot;:&quot;Header&quot;,&quot;Index&quot;:&quot;FirstPage&quot;,&quot;Section&quot;:1,&quot;Top&quot;:0.0,&quot;Left&quot;:0.0}" style="position:absolute;margin-left:0;margin-top:0;width:612pt;height:36.5pt;z-index:251658242;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0A6F88F8" w14:textId="630F017C" w:rsidR="00E372E2" w:rsidRPr="00640286" w:rsidRDefault="00640286" w:rsidP="00640286">
                    <w:pPr>
                      <w:jc w:val="center"/>
                      <w:rPr>
                        <w:rFonts w:ascii="Calibri" w:hAnsi="Calibri" w:cs="Calibri"/>
                        <w:color w:val="FF0000"/>
                        <w:sz w:val="28"/>
                      </w:rPr>
                    </w:pPr>
                    <w:r w:rsidRPr="00640286">
                      <w:rPr>
                        <w:rFonts w:ascii="Calibri" w:hAnsi="Calibri" w:cs="Calibri"/>
                        <w:color w:val="FF0000"/>
                        <w:sz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9B3B8" w14:textId="51A207A9" w:rsidR="00E372E2" w:rsidRPr="00971126" w:rsidRDefault="00E372E2" w:rsidP="00971126">
    <w:pPr>
      <w:pStyle w:val="Header"/>
    </w:pPr>
    <w:r>
      <w:rPr>
        <w:b/>
        <w:noProof/>
        <w:color w:val="2B579A"/>
        <w:lang w:eastAsia="en-AU"/>
      </w:rPr>
      <mc:AlternateContent>
        <mc:Choice Requires="wps">
          <w:drawing>
            <wp:anchor distT="0" distB="0" distL="114300" distR="114300" simplePos="0" relativeHeight="251658243" behindDoc="0" locked="0" layoutInCell="0" allowOverlap="1" wp14:anchorId="220B0222" wp14:editId="0EB67578">
              <wp:simplePos x="0" y="190500"/>
              <wp:positionH relativeFrom="page">
                <wp:align>center</wp:align>
              </wp:positionH>
              <wp:positionV relativeFrom="page">
                <wp:align>top</wp:align>
              </wp:positionV>
              <wp:extent cx="7772400" cy="463550"/>
              <wp:effectExtent l="0" t="0" r="0" b="12700"/>
              <wp:wrapNone/>
              <wp:docPr id="5" name="MSIPCMd17946c7b52272301caa44b7" descr="{&quot;HashCode&quot;:431517927,&quot;Height&quot;:9999999.0,&quot;Width&quot;:9999999.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8D6D2E" w14:textId="61467E72" w:rsidR="00E372E2" w:rsidRPr="00640286" w:rsidRDefault="00640286" w:rsidP="00640286">
                          <w:pPr>
                            <w:jc w:val="center"/>
                            <w:rPr>
                              <w:rFonts w:ascii="Calibri" w:hAnsi="Calibri" w:cs="Calibri"/>
                              <w:color w:val="FF0000"/>
                              <w:sz w:val="28"/>
                            </w:rPr>
                          </w:pPr>
                          <w:r w:rsidRPr="00640286">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20B0222" id="_x0000_t202" coordsize="21600,21600" o:spt="202" path="m,l,21600r21600,l21600,xe">
              <v:stroke joinstyle="miter"/>
              <v:path gradientshapeok="t" o:connecttype="rect"/>
            </v:shapetype>
            <v:shape id="MSIPCMd17946c7b52272301caa44b7" o:spid="_x0000_s1029" type="#_x0000_t202" alt="{&quot;HashCode&quot;:431517927,&quot;Height&quot;:9999999.0,&quot;Width&quot;:9999999.0,&quot;Placement&quot;:&quot;Header&quot;,&quot;Index&quot;:&quot;Primary&quot;,&quot;Section&quot;:2,&quot;Top&quot;:0.0,&quot;Left&quot;:0.0}" style="position:absolute;margin-left:0;margin-top:0;width:612pt;height:36.5pt;z-index:251658243;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3yGQ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ln5z22EB1oPUQBua9k8uGZlgJ&#10;H54FEtU0Nsk3PNGhDVAvOFqc1YC//uaP+cQARTnrSDol9z93AhVn5rslbr6Mp9OotXQhA996Nyev&#10;3bX3QKoc0w/iZDJjbjAnUyO0r6TuRexGIWEl9Sy5DHi63IdByvR/SLVYpDTSlRNhZddOxuIRz4jt&#10;S/8q0B0JCETdI5zkJYp3PAy5AxOLXQDdJJIiwgOeR+BJk4m74/8TRf/2nrIuf/n8N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DmzffIZAgAALQQAAA4AAAAAAAAAAAAAAAAALgIAAGRycy9lMm9Eb2MueG1sUEsBAi0AFAAGAAgA&#10;AAAhAL4fCrfaAAAABQEAAA8AAAAAAAAAAAAAAAAAcwQAAGRycy9kb3ducmV2LnhtbFBLBQYAAAAA&#10;BAAEAPMAAAB6BQAAAAA=&#10;" o:allowincell="f" filled="f" stroked="f" strokeweight=".5pt">
              <v:textbox inset=",0,,0">
                <w:txbxContent>
                  <w:p w14:paraId="788D6D2E" w14:textId="61467E72" w:rsidR="00E372E2" w:rsidRPr="00640286" w:rsidRDefault="00640286" w:rsidP="00640286">
                    <w:pPr>
                      <w:jc w:val="center"/>
                      <w:rPr>
                        <w:rFonts w:ascii="Calibri" w:hAnsi="Calibri" w:cs="Calibri"/>
                        <w:color w:val="FF0000"/>
                        <w:sz w:val="28"/>
                      </w:rPr>
                    </w:pPr>
                    <w:r w:rsidRPr="00640286">
                      <w:rPr>
                        <w:rFonts w:ascii="Calibri" w:hAnsi="Calibri" w:cs="Calibri"/>
                        <w:color w:val="FF0000"/>
                        <w:sz w:val="28"/>
                      </w:rPr>
                      <w:t>OFFICIAL</w:t>
                    </w:r>
                  </w:p>
                </w:txbxContent>
              </v:textbox>
              <w10:wrap anchorx="page" anchory="page"/>
            </v:shape>
          </w:pict>
        </mc:Fallback>
      </mc:AlternateContent>
    </w:r>
    <w:r w:rsidRPr="00971126">
      <w:rPr>
        <w:b/>
        <w:color w:val="2B579A"/>
        <w:shd w:val="clear" w:color="auto" w:fill="E6E6E6"/>
      </w:rPr>
      <w:fldChar w:fldCharType="begin"/>
    </w:r>
    <w:r w:rsidRPr="00971126">
      <w:rPr>
        <w:b/>
      </w:rPr>
      <w:instrText xml:space="preserve"> STYLEREF  Title  \* MERGEFORMAT </w:instrText>
    </w:r>
    <w:r w:rsidRPr="00971126">
      <w:rPr>
        <w:b/>
        <w:color w:val="2B579A"/>
        <w:shd w:val="clear" w:color="auto" w:fill="E6E6E6"/>
      </w:rPr>
      <w:fldChar w:fldCharType="separate"/>
    </w:r>
    <w:r w:rsidR="00271AE4">
      <w:rPr>
        <w:b/>
        <w:noProof/>
      </w:rPr>
      <w:t>Modern Slavery Statement 2025</w:t>
    </w:r>
    <w:r w:rsidRPr="00971126">
      <w:rPr>
        <w:b/>
        <w:color w:val="2B579A"/>
        <w:shd w:val="clear" w:color="auto" w:fill="E6E6E6"/>
      </w:rPr>
      <w:fldChar w:fldCharType="end"/>
    </w:r>
    <w:r>
      <w:t xml:space="preserve"> | </w:t>
    </w:r>
    <w:r w:rsidR="0044401E">
      <w:fldChar w:fldCharType="begin"/>
    </w:r>
    <w:r w:rsidR="0044401E">
      <w:instrText>STYLEREF  Subtitle  \* MERGEFORMAT</w:instrText>
    </w:r>
    <w:r w:rsidR="0044401E">
      <w:fldChar w:fldCharType="separate"/>
    </w:r>
    <w:r w:rsidR="00271AE4">
      <w:rPr>
        <w:noProof/>
      </w:rPr>
      <w:t xml:space="preserve">Melbourne </w:t>
    </w:r>
    <w:proofErr w:type="spellStart"/>
    <w:r w:rsidR="00271AE4">
      <w:rPr>
        <w:noProof/>
      </w:rPr>
      <w:t>Water</w:t>
    </w:r>
    <w:r w:rsidR="0044401E">
      <w:rPr>
        <w:noProof/>
      </w:rPr>
      <w:fldChar w:fldCharType="end"/>
    </w:r>
    <w:r w:rsidR="0044401E">
      <w:fldChar w:fldCharType="begin"/>
    </w:r>
    <w:r w:rsidR="0044401E">
      <w:instrText>TITLE   \* MERGEFORMAT</w:instrText>
    </w:r>
    <w:r w:rsidR="0044401E">
      <w:fldChar w:fldCharType="separate"/>
    </w:r>
    <w:r w:rsidR="00271AE4">
      <w:t>Modern</w:t>
    </w:r>
    <w:proofErr w:type="spellEnd"/>
    <w:r w:rsidR="00271AE4">
      <w:t xml:space="preserve"> Slavery Statement 2025</w:t>
    </w:r>
    <w:r w:rsidR="0044401E">
      <w:fldChar w:fldCharType="end"/>
    </w:r>
    <w:r>
      <w:rPr>
        <w:color w:val="2B579A"/>
        <w:shd w:val="clear" w:color="auto" w:fill="E6E6E6"/>
      </w:rPr>
      <w:fldChar w:fldCharType="begin"/>
    </w:r>
    <w:r>
      <w:instrText xml:space="preserve">  </w:instrText>
    </w:r>
    <w:r>
      <w:rPr>
        <w:color w:val="2B579A"/>
        <w:shd w:val="clear" w:color="auto" w:fill="E6E6E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053CD" w14:textId="0B82BF70" w:rsidR="00E372E2" w:rsidRDefault="00E372E2" w:rsidP="00AB6643">
    <w:r>
      <w:rPr>
        <w:noProof/>
      </w:rPr>
      <mc:AlternateContent>
        <mc:Choice Requires="wps">
          <w:drawing>
            <wp:anchor distT="0" distB="0" distL="114300" distR="114300" simplePos="0" relativeHeight="251658244" behindDoc="0" locked="0" layoutInCell="0" allowOverlap="1" wp14:anchorId="31F6D952" wp14:editId="08C523B6">
              <wp:simplePos x="0" y="0"/>
              <wp:positionH relativeFrom="page">
                <wp:align>center</wp:align>
              </wp:positionH>
              <wp:positionV relativeFrom="page">
                <wp:align>top</wp:align>
              </wp:positionV>
              <wp:extent cx="7772400" cy="463550"/>
              <wp:effectExtent l="0" t="0" r="0" b="12700"/>
              <wp:wrapNone/>
              <wp:docPr id="11" name="MSIPCMea0a459a97ee50b5e7dba8a0" descr="{&quot;HashCode&quot;:431517927,&quot;Height&quot;:9999999.0,&quot;Width&quot;:9999999.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84DDD1" w14:textId="2A48C6F8" w:rsidR="00E372E2" w:rsidRPr="00640286" w:rsidRDefault="00640286" w:rsidP="00640286">
                          <w:pPr>
                            <w:jc w:val="center"/>
                            <w:rPr>
                              <w:rFonts w:ascii="Calibri" w:hAnsi="Calibri" w:cs="Calibri"/>
                              <w:color w:val="FF0000"/>
                              <w:sz w:val="28"/>
                            </w:rPr>
                          </w:pPr>
                          <w:r w:rsidRPr="00640286">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1F6D952" id="_x0000_t202" coordsize="21600,21600" o:spt="202" path="m,l,21600r21600,l21600,xe">
              <v:stroke joinstyle="miter"/>
              <v:path gradientshapeok="t" o:connecttype="rect"/>
            </v:shapetype>
            <v:shape id="MSIPCMea0a459a97ee50b5e7dba8a0" o:spid="_x0000_s1030" type="#_x0000_t202" alt="{&quot;HashCode&quot;:431517927,&quot;Height&quot;:9999999.0,&quot;Width&quot;:9999999.0,&quot;Placement&quot;:&quot;Header&quot;,&quot;Index&quot;:&quot;FirstPage&quot;,&quot;Section&quot;:2,&quot;Top&quot;:0.0,&quot;Left&quot;:0.0}" style="position:absolute;margin-left:0;margin-top:0;width:612pt;height:36.5pt;z-index:25165824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abGQIAAC0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XaYwPVgdZDGJj3Ti4bmmEl&#10;fHgWSFTT2CTf8ESHNkC94GhxVgP++ps/5hMDFOWsI+mU3P/cCVScme+WuPky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LRExpsZAgAALQQAAA4AAAAAAAAAAAAAAAAALgIAAGRycy9lMm9Eb2MueG1sUEsBAi0AFAAGAAgA&#10;AAAhAL4fCrfaAAAABQEAAA8AAAAAAAAAAAAAAAAAcwQAAGRycy9kb3ducmV2LnhtbFBLBQYAAAAA&#10;BAAEAPMAAAB6BQAAAAA=&#10;" o:allowincell="f" filled="f" stroked="f" strokeweight=".5pt">
              <v:textbox inset=",0,,0">
                <w:txbxContent>
                  <w:p w14:paraId="2184DDD1" w14:textId="2A48C6F8" w:rsidR="00E372E2" w:rsidRPr="00640286" w:rsidRDefault="00640286" w:rsidP="00640286">
                    <w:pPr>
                      <w:jc w:val="center"/>
                      <w:rPr>
                        <w:rFonts w:ascii="Calibri" w:hAnsi="Calibri" w:cs="Calibri"/>
                        <w:color w:val="FF0000"/>
                        <w:sz w:val="28"/>
                      </w:rPr>
                    </w:pPr>
                    <w:r w:rsidRPr="00640286">
                      <w:rPr>
                        <w:rFonts w:ascii="Calibri" w:hAnsi="Calibri" w:cs="Calibri"/>
                        <w:color w:val="FF0000"/>
                        <w:sz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E827C" w14:textId="253B5119" w:rsidR="00E372E2" w:rsidRPr="00971126" w:rsidRDefault="00E372E2" w:rsidP="00971126">
    <w:pPr>
      <w:pStyle w:val="Header"/>
    </w:pPr>
    <w:r>
      <w:rPr>
        <w:b/>
        <w:noProof/>
        <w:lang w:eastAsia="en-AU"/>
      </w:rPr>
      <mc:AlternateContent>
        <mc:Choice Requires="wps">
          <w:drawing>
            <wp:anchor distT="0" distB="0" distL="114300" distR="114300" simplePos="0" relativeHeight="251658245" behindDoc="0" locked="0" layoutInCell="0" allowOverlap="1" wp14:anchorId="0611475F" wp14:editId="3A11C97E">
              <wp:simplePos x="0" y="0"/>
              <wp:positionH relativeFrom="page">
                <wp:align>center</wp:align>
              </wp:positionH>
              <wp:positionV relativeFrom="page">
                <wp:align>top</wp:align>
              </wp:positionV>
              <wp:extent cx="7772400" cy="463550"/>
              <wp:effectExtent l="0" t="0" r="0" b="12700"/>
              <wp:wrapNone/>
              <wp:docPr id="14" name="MSIPCMfc17489289e7e67bad31239f" descr="{&quot;HashCode&quot;:431517927,&quot;Height&quot;:9999999.0,&quot;Width&quot;:9999999.0,&quot;Placement&quot;:&quot;Head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3B7148" w14:textId="3BE1D1E8" w:rsidR="00E372E2" w:rsidRPr="00640286" w:rsidRDefault="00640286" w:rsidP="00640286">
                          <w:pPr>
                            <w:jc w:val="center"/>
                            <w:rPr>
                              <w:rFonts w:ascii="Calibri" w:hAnsi="Calibri" w:cs="Calibri"/>
                              <w:color w:val="FF0000"/>
                              <w:sz w:val="28"/>
                            </w:rPr>
                          </w:pPr>
                          <w:r w:rsidRPr="00640286">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611475F" id="_x0000_t202" coordsize="21600,21600" o:spt="202" path="m,l,21600r21600,l21600,xe">
              <v:stroke joinstyle="miter"/>
              <v:path gradientshapeok="t" o:connecttype="rect"/>
            </v:shapetype>
            <v:shape id="MSIPCMfc17489289e7e67bad31239f" o:spid="_x0000_s1031" type="#_x0000_t202" alt="{&quot;HashCode&quot;:431517927,&quot;Height&quot;:9999999.0,&quot;Width&quot;:9999999.0,&quot;Placement&quot;:&quot;Header&quot;,&quot;Index&quot;:&quot;Primary&quot;,&quot;Section&quot;:3,&quot;Top&quot;:0.0,&quot;Left&quot;:0.0}" style="position:absolute;margin-left:0;margin-top:0;width:612pt;height:36.5pt;z-index:251658245;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JRcGA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0xWmPDVQHWg9hYN47uWxohpXw&#10;4VkgUU1jk3zDEx3aAPWCo8VZDfjrb/6YTwxQlLOOpFNy/3MnUHFmvlvi5st4Oo1aSxcy8K13c/La&#10;XXsPpMox/SBOJjPmBnMyNUL7SupexG4UElZSz5LLgKfLfRikTP+HVItFSiNdORFWdu1kLB7xjNi+&#10;9K8C3ZGAQNQ9wkleonjHw5A7MLHYBdBNIikiPOB5BJ40mbg7/j9R9G/vKevyl89/Aw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VoSUXBgCAAAtBAAADgAAAAAAAAAAAAAAAAAuAgAAZHJzL2Uyb0RvYy54bWxQSwECLQAUAAYACAAA&#10;ACEAvh8Kt9oAAAAFAQAADwAAAAAAAAAAAAAAAAByBAAAZHJzL2Rvd25yZXYueG1sUEsFBgAAAAAE&#10;AAQA8wAAAHkFAAAAAA==&#10;" o:allowincell="f" filled="f" stroked="f" strokeweight=".5pt">
              <v:textbox inset=",0,,0">
                <w:txbxContent>
                  <w:p w14:paraId="7C3B7148" w14:textId="3BE1D1E8" w:rsidR="00E372E2" w:rsidRPr="00640286" w:rsidRDefault="00640286" w:rsidP="00640286">
                    <w:pPr>
                      <w:jc w:val="center"/>
                      <w:rPr>
                        <w:rFonts w:ascii="Calibri" w:hAnsi="Calibri" w:cs="Calibri"/>
                        <w:color w:val="FF0000"/>
                        <w:sz w:val="28"/>
                      </w:rPr>
                    </w:pPr>
                    <w:r w:rsidRPr="00640286">
                      <w:rPr>
                        <w:rFonts w:ascii="Calibri" w:hAnsi="Calibri" w:cs="Calibri"/>
                        <w:color w:val="FF0000"/>
                        <w:sz w:val="28"/>
                      </w:rPr>
                      <w:t>OFFICIAL</w:t>
                    </w:r>
                  </w:p>
                </w:txbxContent>
              </v:textbox>
              <w10:wrap anchorx="page" anchory="page"/>
            </v:shape>
          </w:pict>
        </mc:Fallback>
      </mc:AlternateContent>
    </w:r>
    <w:r>
      <w:rPr>
        <w:b/>
      </w:rPr>
      <w:t>Melbourne Water Modern Slavery Statement 202</w:t>
    </w:r>
    <w:r w:rsidR="00045DAF">
      <w:rPr>
        <w:b/>
      </w:rPr>
      <w:t>4</w:t>
    </w:r>
    <w:r>
      <w:rPr>
        <w:b/>
      </w:rPr>
      <w:t xml:space="preserve"> - </w:t>
    </w:r>
    <w:r w:rsidR="00045DAF">
      <w:rPr>
        <w:b/>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C2A9E64"/>
    <w:lvl w:ilvl="0">
      <w:start w:val="1"/>
      <w:numFmt w:val="bullet"/>
      <w:pStyle w:val="ListBullet3"/>
      <w:lvlText w:val=""/>
      <w:lvlJc w:val="left"/>
      <w:pPr>
        <w:tabs>
          <w:tab w:val="num" w:pos="360"/>
        </w:tabs>
        <w:ind w:left="360" w:hanging="360"/>
      </w:pPr>
      <w:rPr>
        <w:rFonts w:ascii="Symbol" w:hAnsi="Symbol" w:hint="default"/>
      </w:rPr>
    </w:lvl>
  </w:abstractNum>
  <w:abstractNum w:abstractNumId="1" w15:restartNumberingAfterBreak="0">
    <w:nsid w:val="03201A73"/>
    <w:multiLevelType w:val="hybridMultilevel"/>
    <w:tmpl w:val="DCBC9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53C71BC"/>
    <w:multiLevelType w:val="multilevel"/>
    <w:tmpl w:val="1942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F66288"/>
    <w:multiLevelType w:val="multilevel"/>
    <w:tmpl w:val="A8EA9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20AB69E5"/>
    <w:multiLevelType w:val="multilevel"/>
    <w:tmpl w:val="6876DFD2"/>
    <w:name w:val="HighlightBoxNumber"/>
    <w:lvl w:ilvl="0">
      <w:start w:val="1"/>
      <w:numFmt w:val="decimal"/>
      <w:pStyle w:val="HighlightBoxNumbering"/>
      <w:lvlText w:val="%1."/>
      <w:lvlJc w:val="left"/>
      <w:pPr>
        <w:ind w:left="79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34D6A52"/>
    <w:multiLevelType w:val="multilevel"/>
    <w:tmpl w:val="4230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F901EB"/>
    <w:multiLevelType w:val="multilevel"/>
    <w:tmpl w:val="8668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911260D"/>
    <w:multiLevelType w:val="multilevel"/>
    <w:tmpl w:val="BF62BB24"/>
    <w:name w:val="NotesNumbering"/>
    <w:lvl w:ilvl="0">
      <w:start w:val="1"/>
      <w:numFmt w:val="decimal"/>
      <w:lvlText w:val="%1."/>
      <w:lvlJc w:val="left"/>
      <w:pPr>
        <w:tabs>
          <w:tab w:val="num" w:pos="454"/>
        </w:tabs>
        <w:ind w:left="454" w:hanging="454"/>
      </w:pPr>
      <w:rPr>
        <w:rFonts w:hint="default"/>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B2438F2"/>
    <w:multiLevelType w:val="hybridMultilevel"/>
    <w:tmpl w:val="9CF27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650228"/>
    <w:multiLevelType w:val="hybridMultilevel"/>
    <w:tmpl w:val="569AC1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6" w15:restartNumberingAfterBreak="0">
    <w:nsid w:val="2D71787E"/>
    <w:multiLevelType w:val="hybridMultilevel"/>
    <w:tmpl w:val="AE3A8CCA"/>
    <w:lvl w:ilvl="0" w:tplc="C79E6B82">
      <w:start w:val="1"/>
      <w:numFmt w:val="decimal"/>
      <w:lvlText w:val="%1."/>
      <w:lvlJc w:val="left"/>
      <w:pPr>
        <w:ind w:left="1020" w:hanging="360"/>
      </w:pPr>
    </w:lvl>
    <w:lvl w:ilvl="1" w:tplc="C28CF2BC">
      <w:start w:val="1"/>
      <w:numFmt w:val="decimal"/>
      <w:lvlText w:val="%2."/>
      <w:lvlJc w:val="left"/>
      <w:pPr>
        <w:ind w:left="1020" w:hanging="360"/>
      </w:pPr>
    </w:lvl>
    <w:lvl w:ilvl="2" w:tplc="CCEAD664">
      <w:start w:val="1"/>
      <w:numFmt w:val="decimal"/>
      <w:lvlText w:val="%3."/>
      <w:lvlJc w:val="left"/>
      <w:pPr>
        <w:ind w:left="1020" w:hanging="360"/>
      </w:pPr>
    </w:lvl>
    <w:lvl w:ilvl="3" w:tplc="6532C142">
      <w:start w:val="1"/>
      <w:numFmt w:val="decimal"/>
      <w:lvlText w:val="%4."/>
      <w:lvlJc w:val="left"/>
      <w:pPr>
        <w:ind w:left="1020" w:hanging="360"/>
      </w:pPr>
    </w:lvl>
    <w:lvl w:ilvl="4" w:tplc="A5C621E2">
      <w:start w:val="1"/>
      <w:numFmt w:val="decimal"/>
      <w:lvlText w:val="%5."/>
      <w:lvlJc w:val="left"/>
      <w:pPr>
        <w:ind w:left="1020" w:hanging="360"/>
      </w:pPr>
    </w:lvl>
    <w:lvl w:ilvl="5" w:tplc="2B026016">
      <w:start w:val="1"/>
      <w:numFmt w:val="decimal"/>
      <w:lvlText w:val="%6."/>
      <w:lvlJc w:val="left"/>
      <w:pPr>
        <w:ind w:left="1020" w:hanging="360"/>
      </w:pPr>
    </w:lvl>
    <w:lvl w:ilvl="6" w:tplc="B860CE32">
      <w:start w:val="1"/>
      <w:numFmt w:val="decimal"/>
      <w:lvlText w:val="%7."/>
      <w:lvlJc w:val="left"/>
      <w:pPr>
        <w:ind w:left="1020" w:hanging="360"/>
      </w:pPr>
    </w:lvl>
    <w:lvl w:ilvl="7" w:tplc="EA0A34F2">
      <w:start w:val="1"/>
      <w:numFmt w:val="decimal"/>
      <w:lvlText w:val="%8."/>
      <w:lvlJc w:val="left"/>
      <w:pPr>
        <w:ind w:left="1020" w:hanging="360"/>
      </w:pPr>
    </w:lvl>
    <w:lvl w:ilvl="8" w:tplc="B9A6C062">
      <w:start w:val="1"/>
      <w:numFmt w:val="decimal"/>
      <w:lvlText w:val="%9."/>
      <w:lvlJc w:val="left"/>
      <w:pPr>
        <w:ind w:left="1020" w:hanging="360"/>
      </w:p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5FE1CB4"/>
    <w:multiLevelType w:val="hybridMultilevel"/>
    <w:tmpl w:val="AFBA0AA0"/>
    <w:lvl w:ilvl="0" w:tplc="F6000962">
      <w:start w:val="1"/>
      <w:numFmt w:val="decimal"/>
      <w:lvlText w:val="%1."/>
      <w:lvlJc w:val="left"/>
      <w:pPr>
        <w:ind w:left="1020" w:hanging="360"/>
      </w:pPr>
    </w:lvl>
    <w:lvl w:ilvl="1" w:tplc="525C1C52">
      <w:start w:val="1"/>
      <w:numFmt w:val="decimal"/>
      <w:lvlText w:val="%2."/>
      <w:lvlJc w:val="left"/>
      <w:pPr>
        <w:ind w:left="1020" w:hanging="360"/>
      </w:pPr>
    </w:lvl>
    <w:lvl w:ilvl="2" w:tplc="00203AD8">
      <w:start w:val="1"/>
      <w:numFmt w:val="decimal"/>
      <w:lvlText w:val="%3."/>
      <w:lvlJc w:val="left"/>
      <w:pPr>
        <w:ind w:left="1020" w:hanging="360"/>
      </w:pPr>
    </w:lvl>
    <w:lvl w:ilvl="3" w:tplc="EB56D390">
      <w:start w:val="1"/>
      <w:numFmt w:val="decimal"/>
      <w:lvlText w:val="%4."/>
      <w:lvlJc w:val="left"/>
      <w:pPr>
        <w:ind w:left="1020" w:hanging="360"/>
      </w:pPr>
    </w:lvl>
    <w:lvl w:ilvl="4" w:tplc="DD104C16">
      <w:start w:val="1"/>
      <w:numFmt w:val="decimal"/>
      <w:lvlText w:val="%5."/>
      <w:lvlJc w:val="left"/>
      <w:pPr>
        <w:ind w:left="1020" w:hanging="360"/>
      </w:pPr>
    </w:lvl>
    <w:lvl w:ilvl="5" w:tplc="5BA88DB4">
      <w:start w:val="1"/>
      <w:numFmt w:val="decimal"/>
      <w:lvlText w:val="%6."/>
      <w:lvlJc w:val="left"/>
      <w:pPr>
        <w:ind w:left="1020" w:hanging="360"/>
      </w:pPr>
    </w:lvl>
    <w:lvl w:ilvl="6" w:tplc="9A509E56">
      <w:start w:val="1"/>
      <w:numFmt w:val="decimal"/>
      <w:lvlText w:val="%7."/>
      <w:lvlJc w:val="left"/>
      <w:pPr>
        <w:ind w:left="1020" w:hanging="360"/>
      </w:pPr>
    </w:lvl>
    <w:lvl w:ilvl="7" w:tplc="EFB6D734">
      <w:start w:val="1"/>
      <w:numFmt w:val="decimal"/>
      <w:lvlText w:val="%8."/>
      <w:lvlJc w:val="left"/>
      <w:pPr>
        <w:ind w:left="1020" w:hanging="360"/>
      </w:pPr>
    </w:lvl>
    <w:lvl w:ilvl="8" w:tplc="93E8A3D8">
      <w:start w:val="1"/>
      <w:numFmt w:val="decimal"/>
      <w:lvlText w:val="%9."/>
      <w:lvlJc w:val="left"/>
      <w:pPr>
        <w:ind w:left="1020" w:hanging="360"/>
      </w:pPr>
    </w:lvl>
  </w:abstractNum>
  <w:abstractNum w:abstractNumId="19" w15:restartNumberingAfterBreak="0">
    <w:nsid w:val="386B2228"/>
    <w:multiLevelType w:val="multilevel"/>
    <w:tmpl w:val="2856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957615"/>
    <w:multiLevelType w:val="hybridMultilevel"/>
    <w:tmpl w:val="B72C9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8F21CF3"/>
    <w:multiLevelType w:val="multilevel"/>
    <w:tmpl w:val="19CE66CC"/>
    <w:name w:val="NotesNumbered"/>
    <w:lvl w:ilvl="0">
      <w:start w:val="1"/>
      <w:numFmt w:val="decimal"/>
      <w:pStyle w:val="NotesNumbered"/>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969E36D"/>
    <w:multiLevelType w:val="hybridMultilevel"/>
    <w:tmpl w:val="FFFFFFFF"/>
    <w:lvl w:ilvl="0" w:tplc="6AB8A3F2">
      <w:start w:val="1"/>
      <w:numFmt w:val="bullet"/>
      <w:lvlText w:val=""/>
      <w:lvlJc w:val="left"/>
      <w:pPr>
        <w:ind w:left="720" w:hanging="360"/>
      </w:pPr>
      <w:rPr>
        <w:rFonts w:ascii="Symbol" w:hAnsi="Symbol" w:hint="default"/>
      </w:rPr>
    </w:lvl>
    <w:lvl w:ilvl="1" w:tplc="0DEEAB84">
      <w:start w:val="1"/>
      <w:numFmt w:val="bullet"/>
      <w:lvlText w:val="o"/>
      <w:lvlJc w:val="left"/>
      <w:pPr>
        <w:ind w:left="1440" w:hanging="360"/>
      </w:pPr>
      <w:rPr>
        <w:rFonts w:ascii="Courier New" w:hAnsi="Courier New" w:hint="default"/>
      </w:rPr>
    </w:lvl>
    <w:lvl w:ilvl="2" w:tplc="5C162FE4">
      <w:start w:val="1"/>
      <w:numFmt w:val="bullet"/>
      <w:lvlText w:val=""/>
      <w:lvlJc w:val="left"/>
      <w:pPr>
        <w:ind w:left="2160" w:hanging="360"/>
      </w:pPr>
      <w:rPr>
        <w:rFonts w:ascii="Wingdings" w:hAnsi="Wingdings" w:hint="default"/>
      </w:rPr>
    </w:lvl>
    <w:lvl w:ilvl="3" w:tplc="94B8F01A">
      <w:start w:val="1"/>
      <w:numFmt w:val="bullet"/>
      <w:lvlText w:val=""/>
      <w:lvlJc w:val="left"/>
      <w:pPr>
        <w:ind w:left="2880" w:hanging="360"/>
      </w:pPr>
      <w:rPr>
        <w:rFonts w:ascii="Symbol" w:hAnsi="Symbol" w:hint="default"/>
      </w:rPr>
    </w:lvl>
    <w:lvl w:ilvl="4" w:tplc="D22A51C2">
      <w:start w:val="1"/>
      <w:numFmt w:val="bullet"/>
      <w:lvlText w:val="o"/>
      <w:lvlJc w:val="left"/>
      <w:pPr>
        <w:ind w:left="3600" w:hanging="360"/>
      </w:pPr>
      <w:rPr>
        <w:rFonts w:ascii="Courier New" w:hAnsi="Courier New" w:hint="default"/>
      </w:rPr>
    </w:lvl>
    <w:lvl w:ilvl="5" w:tplc="092E812A">
      <w:start w:val="1"/>
      <w:numFmt w:val="bullet"/>
      <w:lvlText w:val=""/>
      <w:lvlJc w:val="left"/>
      <w:pPr>
        <w:ind w:left="4320" w:hanging="360"/>
      </w:pPr>
      <w:rPr>
        <w:rFonts w:ascii="Wingdings" w:hAnsi="Wingdings" w:hint="default"/>
      </w:rPr>
    </w:lvl>
    <w:lvl w:ilvl="6" w:tplc="8D488886">
      <w:start w:val="1"/>
      <w:numFmt w:val="bullet"/>
      <w:lvlText w:val=""/>
      <w:lvlJc w:val="left"/>
      <w:pPr>
        <w:ind w:left="5040" w:hanging="360"/>
      </w:pPr>
      <w:rPr>
        <w:rFonts w:ascii="Symbol" w:hAnsi="Symbol" w:hint="default"/>
      </w:rPr>
    </w:lvl>
    <w:lvl w:ilvl="7" w:tplc="F60A926A">
      <w:start w:val="1"/>
      <w:numFmt w:val="bullet"/>
      <w:lvlText w:val="o"/>
      <w:lvlJc w:val="left"/>
      <w:pPr>
        <w:ind w:left="5760" w:hanging="360"/>
      </w:pPr>
      <w:rPr>
        <w:rFonts w:ascii="Courier New" w:hAnsi="Courier New" w:hint="default"/>
      </w:rPr>
    </w:lvl>
    <w:lvl w:ilvl="8" w:tplc="5F8E255C">
      <w:start w:val="1"/>
      <w:numFmt w:val="bullet"/>
      <w:lvlText w:val=""/>
      <w:lvlJc w:val="left"/>
      <w:pPr>
        <w:ind w:left="6480" w:hanging="360"/>
      </w:pPr>
      <w:rPr>
        <w:rFonts w:ascii="Wingdings" w:hAnsi="Wingdings" w:hint="default"/>
      </w:rPr>
    </w:lvl>
  </w:abstractNum>
  <w:abstractNum w:abstractNumId="23"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4" w15:restartNumberingAfterBreak="0">
    <w:nsid w:val="4EF2670B"/>
    <w:multiLevelType w:val="multilevel"/>
    <w:tmpl w:val="D41E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F67232"/>
    <w:multiLevelType w:val="multilevel"/>
    <w:tmpl w:val="C16E1534"/>
    <w:lvl w:ilvl="0">
      <w:start w:val="1"/>
      <w:numFmt w:val="upperLetter"/>
      <w:lvlRestart w:val="0"/>
      <w:pStyle w:val="Heading8"/>
      <w:suff w:val="space"/>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7" w15:restartNumberingAfterBreak="0">
    <w:nsid w:val="5692648A"/>
    <w:multiLevelType w:val="multilevel"/>
    <w:tmpl w:val="409064D2"/>
    <w:name w:val="NumberedList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1134" w:hanging="567"/>
      </w:pPr>
      <w:rPr>
        <w:rFonts w:hint="default"/>
      </w:rPr>
    </w:lvl>
    <w:lvl w:ilvl="2">
      <w:start w:val="1"/>
      <w:numFmt w:val="lowerRoman"/>
      <w:pStyle w:val="ListNumber3"/>
      <w:lvlText w:val="%3."/>
      <w:lvlJc w:val="left"/>
      <w:pPr>
        <w:ind w:left="1701" w:hanging="567"/>
      </w:pPr>
      <w:rPr>
        <w:rFonts w:hint="default"/>
      </w:rPr>
    </w:lvl>
    <w:lvl w:ilvl="3">
      <w:start w:val="1"/>
      <w:numFmt w:val="upperLetter"/>
      <w:pStyle w:val="ListNumber4"/>
      <w:lvlText w:val="%4."/>
      <w:lvlJc w:val="left"/>
      <w:pPr>
        <w:ind w:left="2268" w:hanging="567"/>
      </w:pPr>
      <w:rPr>
        <w:rFonts w:hint="default"/>
      </w:rPr>
    </w:lvl>
    <w:lvl w:ilvl="4">
      <w:start w:val="1"/>
      <w:numFmt w:val="upperRoman"/>
      <w:pStyle w:val="ListNumber5"/>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28" w15:restartNumberingAfterBreak="0">
    <w:nsid w:val="57191741"/>
    <w:multiLevelType w:val="multilevel"/>
    <w:tmpl w:val="423EA2EA"/>
    <w:name w:val="NotesNumbering2"/>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right"/>
      <w:pPr>
        <w:ind w:left="1701" w:hanging="567"/>
      </w:pPr>
      <w:rPr>
        <w:rFonts w:hint="default"/>
      </w:rPr>
    </w:lvl>
    <w:lvl w:ilvl="3">
      <w:start w:val="1"/>
      <w:numFmt w:val="upperLetter"/>
      <w:lvlText w:val="%4."/>
      <w:lvlJc w:val="left"/>
      <w:pPr>
        <w:ind w:left="2268" w:hanging="567"/>
      </w:pPr>
      <w:rPr>
        <w:rFonts w:hint="default"/>
      </w:rPr>
    </w:lvl>
    <w:lvl w:ilvl="4">
      <w:start w:val="1"/>
      <w:numFmt w:val="upperRoman"/>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29"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3" w15:restartNumberingAfterBreak="0">
    <w:nsid w:val="67CF3713"/>
    <w:multiLevelType w:val="multilevel"/>
    <w:tmpl w:val="08FCF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9CF0492"/>
    <w:multiLevelType w:val="multilevel"/>
    <w:tmpl w:val="FE94394E"/>
    <w:name w:val="HighlightBoxBullet"/>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EF44616"/>
    <w:multiLevelType w:val="multilevel"/>
    <w:tmpl w:val="F1A6F9A8"/>
    <w:name w:val="Bullets"/>
    <w:lvl w:ilvl="0">
      <w:start w:val="1"/>
      <w:numFmt w:val="bullet"/>
      <w:lvlText w:val=""/>
      <w:lvlJc w:val="left"/>
      <w:pPr>
        <w:ind w:left="567" w:hanging="567"/>
      </w:pPr>
      <w:rPr>
        <w:rFonts w:ascii="Symbol" w:hAnsi="Symbol" w:hint="default"/>
      </w:rPr>
    </w:lvl>
    <w:lvl w:ilvl="1">
      <w:start w:val="1"/>
      <w:numFmt w:val="bullet"/>
      <w:lvlText w:val="–"/>
      <w:lvlJc w:val="left"/>
      <w:pPr>
        <w:ind w:left="1134" w:hanging="567"/>
      </w:pPr>
      <w:rPr>
        <w:rFonts w:ascii="Verdana" w:hAnsi="Verdana" w:hint="default"/>
      </w:rPr>
    </w:lvl>
    <w:lvl w:ilvl="2">
      <w:start w:val="1"/>
      <w:numFmt w:val="bullet"/>
      <w:lvlText w:val="&gt;"/>
      <w:lvlJc w:val="left"/>
      <w:pPr>
        <w:ind w:left="1701" w:hanging="567"/>
      </w:pPr>
      <w:rPr>
        <w:rFonts w:ascii="Verdana" w:hAnsi="Verdana"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36" w15:restartNumberingAfterBreak="0">
    <w:nsid w:val="6F5860F3"/>
    <w:multiLevelType w:val="hybridMultilevel"/>
    <w:tmpl w:val="3DAEC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73C10CF"/>
    <w:multiLevelType w:val="hybridMultilevel"/>
    <w:tmpl w:val="A02C4588"/>
    <w:lvl w:ilvl="0" w:tplc="68A27262">
      <w:numFmt w:val="bullet"/>
      <w:lvlText w:val="-"/>
      <w:lvlJc w:val="left"/>
      <w:pPr>
        <w:ind w:left="720" w:hanging="360"/>
      </w:pPr>
      <w:rPr>
        <w:rFonts w:ascii="Verdana" w:eastAsia="Times New Roman" w:hAnsi="Verdan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030DAE"/>
    <w:multiLevelType w:val="multilevel"/>
    <w:tmpl w:val="D6E00250"/>
    <w:name w:val="ListNumbering"/>
    <w:lvl w:ilvl="0">
      <w:start w:val="1"/>
      <w:numFmt w:val="decimal"/>
      <w:lvlText w:val="%1."/>
      <w:lvlJc w:val="left"/>
      <w:pPr>
        <w:tabs>
          <w:tab w:val="num" w:pos="567"/>
        </w:tabs>
        <w:ind w:left="567" w:hanging="567"/>
      </w:pPr>
      <w:rPr>
        <w:rFonts w:hint="default"/>
        <w:b w:val="0"/>
        <w:i w:val="0"/>
        <w:color w:val="auto"/>
        <w:sz w:val="24"/>
      </w:rPr>
    </w:lvl>
    <w:lvl w:ilvl="1">
      <w:start w:val="1"/>
      <w:numFmt w:val="lowerLetter"/>
      <w:lvlText w:val="%2."/>
      <w:lvlJc w:val="left"/>
      <w:pPr>
        <w:tabs>
          <w:tab w:val="num" w:pos="1134"/>
        </w:tabs>
        <w:ind w:left="1134" w:hanging="567"/>
      </w:pPr>
      <w:rPr>
        <w:rFonts w:hint="default"/>
        <w:b w:val="0"/>
        <w:i w:val="0"/>
        <w:color w:val="auto"/>
        <w:sz w:val="24"/>
      </w:rPr>
    </w:lvl>
    <w:lvl w:ilvl="2">
      <w:start w:val="1"/>
      <w:numFmt w:val="lowerRoman"/>
      <w:lvlText w:val="%3."/>
      <w:lvlJc w:val="left"/>
      <w:pPr>
        <w:tabs>
          <w:tab w:val="num" w:pos="1701"/>
        </w:tabs>
        <w:ind w:left="1701" w:hanging="567"/>
      </w:pPr>
      <w:rPr>
        <w:rFonts w:hint="default"/>
        <w:b w:val="0"/>
        <w:i w:val="0"/>
        <w:color w:val="auto"/>
        <w:sz w:val="24"/>
      </w:rPr>
    </w:lvl>
    <w:lvl w:ilvl="3">
      <w:start w:val="1"/>
      <w:numFmt w:val="upperLetter"/>
      <w:lvlText w:val="%4."/>
      <w:lvlJc w:val="left"/>
      <w:pPr>
        <w:tabs>
          <w:tab w:val="num" w:pos="2268"/>
        </w:tabs>
        <w:ind w:left="2268" w:hanging="567"/>
      </w:pPr>
      <w:rPr>
        <w:rFonts w:hint="default"/>
        <w:b w:val="0"/>
        <w:i w:val="0"/>
        <w:color w:val="auto"/>
      </w:rPr>
    </w:lvl>
    <w:lvl w:ilvl="4">
      <w:start w:val="1"/>
      <w:numFmt w:val="upperRoman"/>
      <w:lvlText w:val="%5."/>
      <w:lvlJc w:val="left"/>
      <w:pPr>
        <w:tabs>
          <w:tab w:val="num" w:pos="2835"/>
        </w:tabs>
        <w:ind w:left="2835" w:hanging="567"/>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16cid:durableId="2060204856">
    <w:abstractNumId w:val="22"/>
  </w:num>
  <w:num w:numId="2" w16cid:durableId="814302311">
    <w:abstractNumId w:val="11"/>
  </w:num>
  <w:num w:numId="3" w16cid:durableId="803734490">
    <w:abstractNumId w:val="2"/>
  </w:num>
  <w:num w:numId="4" w16cid:durableId="1445536054">
    <w:abstractNumId w:val="15"/>
  </w:num>
  <w:num w:numId="5" w16cid:durableId="586500800">
    <w:abstractNumId w:val="29"/>
  </w:num>
  <w:num w:numId="6" w16cid:durableId="1342901903">
    <w:abstractNumId w:val="23"/>
  </w:num>
  <w:num w:numId="7" w16cid:durableId="230818153">
    <w:abstractNumId w:val="25"/>
  </w:num>
  <w:num w:numId="8" w16cid:durableId="763572624">
    <w:abstractNumId w:val="35"/>
  </w:num>
  <w:num w:numId="9" w16cid:durableId="1717854462">
    <w:abstractNumId w:val="27"/>
  </w:num>
  <w:num w:numId="10" w16cid:durableId="1888831719">
    <w:abstractNumId w:val="8"/>
  </w:num>
  <w:num w:numId="11" w16cid:durableId="1135875125">
    <w:abstractNumId w:val="34"/>
  </w:num>
  <w:num w:numId="12" w16cid:durableId="153643122">
    <w:abstractNumId w:val="21"/>
  </w:num>
  <w:num w:numId="13" w16cid:durableId="1483428376">
    <w:abstractNumId w:val="37"/>
  </w:num>
  <w:num w:numId="14" w16cid:durableId="1111432018">
    <w:abstractNumId w:val="0"/>
  </w:num>
  <w:num w:numId="15" w16cid:durableId="2137486828">
    <w:abstractNumId w:val="18"/>
  </w:num>
  <w:num w:numId="16" w16cid:durableId="740637180">
    <w:abstractNumId w:val="16"/>
  </w:num>
  <w:num w:numId="17" w16cid:durableId="1643925851">
    <w:abstractNumId w:val="4"/>
  </w:num>
  <w:num w:numId="18" w16cid:durableId="1289165241">
    <w:abstractNumId w:val="10"/>
  </w:num>
  <w:num w:numId="19" w16cid:durableId="1930384772">
    <w:abstractNumId w:val="19"/>
  </w:num>
  <w:num w:numId="20" w16cid:durableId="647588305">
    <w:abstractNumId w:val="33"/>
  </w:num>
  <w:num w:numId="21" w16cid:durableId="1179931151">
    <w:abstractNumId w:val="20"/>
  </w:num>
  <w:num w:numId="22" w16cid:durableId="1288123212">
    <w:abstractNumId w:val="14"/>
  </w:num>
  <w:num w:numId="23" w16cid:durableId="858196804">
    <w:abstractNumId w:val="5"/>
  </w:num>
  <w:num w:numId="24" w16cid:durableId="761343396">
    <w:abstractNumId w:val="24"/>
  </w:num>
  <w:num w:numId="25" w16cid:durableId="21325627">
    <w:abstractNumId w:val="9"/>
  </w:num>
  <w:num w:numId="26" w16cid:durableId="1813865161">
    <w:abstractNumId w:val="1"/>
  </w:num>
  <w:num w:numId="27" w16cid:durableId="1224219645">
    <w:abstractNumId w:val="36"/>
  </w:num>
  <w:num w:numId="28" w16cid:durableId="129040454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3C04" w:allStyles="0" w:customStyles="0" w:latentStyles="1" w:stylesInUse="0" w:headingStyles="0" w:numberingStyles="0" w:tableStyles="0" w:directFormattingOnRuns="0" w:directFormattingOnParagraphs="0" w:directFormattingOnNumbering="1" w:directFormattingOnTables="1" w:clearFormatting="1" w:top3HeadingStyles="1"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639"/>
    <w:rsid w:val="00000194"/>
    <w:rsid w:val="00001C75"/>
    <w:rsid w:val="0000226A"/>
    <w:rsid w:val="0000234A"/>
    <w:rsid w:val="00002BC4"/>
    <w:rsid w:val="0000310D"/>
    <w:rsid w:val="000034C1"/>
    <w:rsid w:val="000035F6"/>
    <w:rsid w:val="00003CEF"/>
    <w:rsid w:val="00004327"/>
    <w:rsid w:val="000044EA"/>
    <w:rsid w:val="00004810"/>
    <w:rsid w:val="000048DB"/>
    <w:rsid w:val="00004A68"/>
    <w:rsid w:val="00004A98"/>
    <w:rsid w:val="00004BB3"/>
    <w:rsid w:val="000058EA"/>
    <w:rsid w:val="0000624C"/>
    <w:rsid w:val="000062E8"/>
    <w:rsid w:val="000069F9"/>
    <w:rsid w:val="00007212"/>
    <w:rsid w:val="00007AB9"/>
    <w:rsid w:val="000102BC"/>
    <w:rsid w:val="000105A9"/>
    <w:rsid w:val="000108A4"/>
    <w:rsid w:val="000109FD"/>
    <w:rsid w:val="000123CC"/>
    <w:rsid w:val="000125A5"/>
    <w:rsid w:val="000129A2"/>
    <w:rsid w:val="00012C72"/>
    <w:rsid w:val="00013C07"/>
    <w:rsid w:val="00014139"/>
    <w:rsid w:val="000143C8"/>
    <w:rsid w:val="000144FC"/>
    <w:rsid w:val="00014A13"/>
    <w:rsid w:val="00014A3E"/>
    <w:rsid w:val="00015FEC"/>
    <w:rsid w:val="000160DB"/>
    <w:rsid w:val="00016900"/>
    <w:rsid w:val="00016EFC"/>
    <w:rsid w:val="00016F17"/>
    <w:rsid w:val="000176BB"/>
    <w:rsid w:val="00017987"/>
    <w:rsid w:val="00017E6B"/>
    <w:rsid w:val="00020425"/>
    <w:rsid w:val="0002048A"/>
    <w:rsid w:val="00020F7D"/>
    <w:rsid w:val="00020FD3"/>
    <w:rsid w:val="00021109"/>
    <w:rsid w:val="00022A23"/>
    <w:rsid w:val="00022ED3"/>
    <w:rsid w:val="000230C8"/>
    <w:rsid w:val="00023104"/>
    <w:rsid w:val="00023619"/>
    <w:rsid w:val="0002493C"/>
    <w:rsid w:val="00024C75"/>
    <w:rsid w:val="0002593C"/>
    <w:rsid w:val="000265EA"/>
    <w:rsid w:val="00026666"/>
    <w:rsid w:val="00027311"/>
    <w:rsid w:val="00027695"/>
    <w:rsid w:val="000278B1"/>
    <w:rsid w:val="00027943"/>
    <w:rsid w:val="000318E5"/>
    <w:rsid w:val="00031998"/>
    <w:rsid w:val="00032983"/>
    <w:rsid w:val="00033425"/>
    <w:rsid w:val="000343D3"/>
    <w:rsid w:val="0003509F"/>
    <w:rsid w:val="00035205"/>
    <w:rsid w:val="00035B8B"/>
    <w:rsid w:val="00035DC2"/>
    <w:rsid w:val="00036BDE"/>
    <w:rsid w:val="00036D45"/>
    <w:rsid w:val="00036ECD"/>
    <w:rsid w:val="000372BB"/>
    <w:rsid w:val="000374E9"/>
    <w:rsid w:val="0004023A"/>
    <w:rsid w:val="00040A00"/>
    <w:rsid w:val="00040D22"/>
    <w:rsid w:val="0004135C"/>
    <w:rsid w:val="00041613"/>
    <w:rsid w:val="00041C6E"/>
    <w:rsid w:val="0004284F"/>
    <w:rsid w:val="00043228"/>
    <w:rsid w:val="00043C34"/>
    <w:rsid w:val="00043CE1"/>
    <w:rsid w:val="00044C9D"/>
    <w:rsid w:val="00044D22"/>
    <w:rsid w:val="00045365"/>
    <w:rsid w:val="00045D8C"/>
    <w:rsid w:val="00045DAF"/>
    <w:rsid w:val="000465C5"/>
    <w:rsid w:val="0004708F"/>
    <w:rsid w:val="0004719B"/>
    <w:rsid w:val="00047ACD"/>
    <w:rsid w:val="00050713"/>
    <w:rsid w:val="00051634"/>
    <w:rsid w:val="00051D5C"/>
    <w:rsid w:val="00052454"/>
    <w:rsid w:val="0005252A"/>
    <w:rsid w:val="00054018"/>
    <w:rsid w:val="00054458"/>
    <w:rsid w:val="000545CB"/>
    <w:rsid w:val="00054F7C"/>
    <w:rsid w:val="000558CA"/>
    <w:rsid w:val="00056024"/>
    <w:rsid w:val="00056CD8"/>
    <w:rsid w:val="00056DC7"/>
    <w:rsid w:val="00056E2D"/>
    <w:rsid w:val="00056E4C"/>
    <w:rsid w:val="000574CC"/>
    <w:rsid w:val="000576A2"/>
    <w:rsid w:val="0005E5FB"/>
    <w:rsid w:val="00060562"/>
    <w:rsid w:val="000609F3"/>
    <w:rsid w:val="00060B9F"/>
    <w:rsid w:val="00060F2E"/>
    <w:rsid w:val="000610D6"/>
    <w:rsid w:val="000634B5"/>
    <w:rsid w:val="00063539"/>
    <w:rsid w:val="000648AE"/>
    <w:rsid w:val="00064D1E"/>
    <w:rsid w:val="00065C6F"/>
    <w:rsid w:val="00066A08"/>
    <w:rsid w:val="00066A4B"/>
    <w:rsid w:val="00067A55"/>
    <w:rsid w:val="00072523"/>
    <w:rsid w:val="00072692"/>
    <w:rsid w:val="00072711"/>
    <w:rsid w:val="000732E5"/>
    <w:rsid w:val="00073723"/>
    <w:rsid w:val="00073947"/>
    <w:rsid w:val="00074EF6"/>
    <w:rsid w:val="00075285"/>
    <w:rsid w:val="0007591A"/>
    <w:rsid w:val="0007600B"/>
    <w:rsid w:val="000764DD"/>
    <w:rsid w:val="0007683B"/>
    <w:rsid w:val="000769A5"/>
    <w:rsid w:val="00076CEC"/>
    <w:rsid w:val="00080166"/>
    <w:rsid w:val="000817AB"/>
    <w:rsid w:val="0008180C"/>
    <w:rsid w:val="00081965"/>
    <w:rsid w:val="00081C03"/>
    <w:rsid w:val="00082914"/>
    <w:rsid w:val="00082CAC"/>
    <w:rsid w:val="00082F65"/>
    <w:rsid w:val="00083797"/>
    <w:rsid w:val="000838F8"/>
    <w:rsid w:val="00083E5A"/>
    <w:rsid w:val="00084393"/>
    <w:rsid w:val="00084CF3"/>
    <w:rsid w:val="00086400"/>
    <w:rsid w:val="00086B64"/>
    <w:rsid w:val="00086C5B"/>
    <w:rsid w:val="00086C8E"/>
    <w:rsid w:val="000871AA"/>
    <w:rsid w:val="0008758F"/>
    <w:rsid w:val="00087723"/>
    <w:rsid w:val="00090D68"/>
    <w:rsid w:val="00090DE9"/>
    <w:rsid w:val="0009129D"/>
    <w:rsid w:val="000912F1"/>
    <w:rsid w:val="00091C1F"/>
    <w:rsid w:val="00091E67"/>
    <w:rsid w:val="00093858"/>
    <w:rsid w:val="00093CC7"/>
    <w:rsid w:val="00093CDD"/>
    <w:rsid w:val="00094B2B"/>
    <w:rsid w:val="00095A63"/>
    <w:rsid w:val="00096822"/>
    <w:rsid w:val="00096D69"/>
    <w:rsid w:val="00097C4F"/>
    <w:rsid w:val="00097D61"/>
    <w:rsid w:val="000A005C"/>
    <w:rsid w:val="000A043A"/>
    <w:rsid w:val="000A05CB"/>
    <w:rsid w:val="000A0D39"/>
    <w:rsid w:val="000A12E0"/>
    <w:rsid w:val="000A13CF"/>
    <w:rsid w:val="000A1A10"/>
    <w:rsid w:val="000A1C57"/>
    <w:rsid w:val="000A266E"/>
    <w:rsid w:val="000A2A5F"/>
    <w:rsid w:val="000A2F1B"/>
    <w:rsid w:val="000A3303"/>
    <w:rsid w:val="000A3352"/>
    <w:rsid w:val="000A3A16"/>
    <w:rsid w:val="000A3E4A"/>
    <w:rsid w:val="000A3E52"/>
    <w:rsid w:val="000A47AD"/>
    <w:rsid w:val="000A4EC6"/>
    <w:rsid w:val="000A59AB"/>
    <w:rsid w:val="000A5C10"/>
    <w:rsid w:val="000A64D2"/>
    <w:rsid w:val="000B0594"/>
    <w:rsid w:val="000B065B"/>
    <w:rsid w:val="000B07C0"/>
    <w:rsid w:val="000B0A86"/>
    <w:rsid w:val="000B14C9"/>
    <w:rsid w:val="000B170A"/>
    <w:rsid w:val="000B309A"/>
    <w:rsid w:val="000B3430"/>
    <w:rsid w:val="000B3E4F"/>
    <w:rsid w:val="000B4019"/>
    <w:rsid w:val="000B4701"/>
    <w:rsid w:val="000B4796"/>
    <w:rsid w:val="000B4A32"/>
    <w:rsid w:val="000B59CB"/>
    <w:rsid w:val="000B5AC1"/>
    <w:rsid w:val="000B65EE"/>
    <w:rsid w:val="000B742D"/>
    <w:rsid w:val="000B7644"/>
    <w:rsid w:val="000B7B1E"/>
    <w:rsid w:val="000C036C"/>
    <w:rsid w:val="000C043D"/>
    <w:rsid w:val="000C07C8"/>
    <w:rsid w:val="000C106C"/>
    <w:rsid w:val="000C23A9"/>
    <w:rsid w:val="000C23AD"/>
    <w:rsid w:val="000C269E"/>
    <w:rsid w:val="000C3390"/>
    <w:rsid w:val="000C379A"/>
    <w:rsid w:val="000C3AA7"/>
    <w:rsid w:val="000C4595"/>
    <w:rsid w:val="000C467B"/>
    <w:rsid w:val="000C48D6"/>
    <w:rsid w:val="000C5301"/>
    <w:rsid w:val="000C587D"/>
    <w:rsid w:val="000C5A30"/>
    <w:rsid w:val="000C5C80"/>
    <w:rsid w:val="000C6915"/>
    <w:rsid w:val="000C6A97"/>
    <w:rsid w:val="000C6AEC"/>
    <w:rsid w:val="000C716E"/>
    <w:rsid w:val="000C782D"/>
    <w:rsid w:val="000C79C9"/>
    <w:rsid w:val="000C7BB4"/>
    <w:rsid w:val="000D01DB"/>
    <w:rsid w:val="000D0399"/>
    <w:rsid w:val="000D0483"/>
    <w:rsid w:val="000D0C42"/>
    <w:rsid w:val="000D1DA0"/>
    <w:rsid w:val="000D2215"/>
    <w:rsid w:val="000D22B2"/>
    <w:rsid w:val="000D26CC"/>
    <w:rsid w:val="000D2AB6"/>
    <w:rsid w:val="000D315E"/>
    <w:rsid w:val="000D3881"/>
    <w:rsid w:val="000D3BA9"/>
    <w:rsid w:val="000D4F24"/>
    <w:rsid w:val="000D53F6"/>
    <w:rsid w:val="000D5967"/>
    <w:rsid w:val="000D66AF"/>
    <w:rsid w:val="000D6C11"/>
    <w:rsid w:val="000D6D35"/>
    <w:rsid w:val="000D73BF"/>
    <w:rsid w:val="000D7F5B"/>
    <w:rsid w:val="000E0068"/>
    <w:rsid w:val="000E058B"/>
    <w:rsid w:val="000E0B1D"/>
    <w:rsid w:val="000E0D2F"/>
    <w:rsid w:val="000E13B1"/>
    <w:rsid w:val="000E146D"/>
    <w:rsid w:val="000E18A6"/>
    <w:rsid w:val="000E1C4A"/>
    <w:rsid w:val="000E2A8C"/>
    <w:rsid w:val="000E2E35"/>
    <w:rsid w:val="000E2F22"/>
    <w:rsid w:val="000E3336"/>
    <w:rsid w:val="000E3EC3"/>
    <w:rsid w:val="000E4349"/>
    <w:rsid w:val="000E47A7"/>
    <w:rsid w:val="000E48A5"/>
    <w:rsid w:val="000E498E"/>
    <w:rsid w:val="000E4E75"/>
    <w:rsid w:val="000E5431"/>
    <w:rsid w:val="000E63E7"/>
    <w:rsid w:val="000E6986"/>
    <w:rsid w:val="000E6C4E"/>
    <w:rsid w:val="000E76DA"/>
    <w:rsid w:val="000F06B5"/>
    <w:rsid w:val="000F0AF4"/>
    <w:rsid w:val="000F0D2C"/>
    <w:rsid w:val="000F1017"/>
    <w:rsid w:val="000F15B4"/>
    <w:rsid w:val="000F1A59"/>
    <w:rsid w:val="000F1D52"/>
    <w:rsid w:val="000F1F44"/>
    <w:rsid w:val="000F1FB6"/>
    <w:rsid w:val="000F22F1"/>
    <w:rsid w:val="000F25C6"/>
    <w:rsid w:val="000F3362"/>
    <w:rsid w:val="000F33E1"/>
    <w:rsid w:val="000F3D18"/>
    <w:rsid w:val="000F3E3E"/>
    <w:rsid w:val="000F3FD2"/>
    <w:rsid w:val="000F4652"/>
    <w:rsid w:val="000F47F5"/>
    <w:rsid w:val="000F4D26"/>
    <w:rsid w:val="000F527D"/>
    <w:rsid w:val="000F59FB"/>
    <w:rsid w:val="000F5E55"/>
    <w:rsid w:val="000F5E9C"/>
    <w:rsid w:val="000F6093"/>
    <w:rsid w:val="000F66D1"/>
    <w:rsid w:val="000F7466"/>
    <w:rsid w:val="000F7A95"/>
    <w:rsid w:val="0010008F"/>
    <w:rsid w:val="0010132B"/>
    <w:rsid w:val="00101ADD"/>
    <w:rsid w:val="00101D21"/>
    <w:rsid w:val="00102532"/>
    <w:rsid w:val="00102A3C"/>
    <w:rsid w:val="001031A6"/>
    <w:rsid w:val="001042E1"/>
    <w:rsid w:val="00104544"/>
    <w:rsid w:val="001048CA"/>
    <w:rsid w:val="00104BB3"/>
    <w:rsid w:val="0010534C"/>
    <w:rsid w:val="00105676"/>
    <w:rsid w:val="0010590B"/>
    <w:rsid w:val="00106304"/>
    <w:rsid w:val="0010637D"/>
    <w:rsid w:val="00106513"/>
    <w:rsid w:val="0010652B"/>
    <w:rsid w:val="00106D7C"/>
    <w:rsid w:val="00106E31"/>
    <w:rsid w:val="001074BC"/>
    <w:rsid w:val="00107A7B"/>
    <w:rsid w:val="001106DD"/>
    <w:rsid w:val="0011087C"/>
    <w:rsid w:val="0011165F"/>
    <w:rsid w:val="0011297D"/>
    <w:rsid w:val="00112A6E"/>
    <w:rsid w:val="00112EDB"/>
    <w:rsid w:val="0011371C"/>
    <w:rsid w:val="00114377"/>
    <w:rsid w:val="001144E5"/>
    <w:rsid w:val="00114727"/>
    <w:rsid w:val="00116181"/>
    <w:rsid w:val="0011621A"/>
    <w:rsid w:val="00116264"/>
    <w:rsid w:val="00116EB0"/>
    <w:rsid w:val="001176AC"/>
    <w:rsid w:val="00117AEE"/>
    <w:rsid w:val="00117B88"/>
    <w:rsid w:val="001200B2"/>
    <w:rsid w:val="001206E0"/>
    <w:rsid w:val="0012082A"/>
    <w:rsid w:val="00120B5E"/>
    <w:rsid w:val="0012147C"/>
    <w:rsid w:val="00121824"/>
    <w:rsid w:val="00121A4B"/>
    <w:rsid w:val="00121F50"/>
    <w:rsid w:val="00121F98"/>
    <w:rsid w:val="00122BD1"/>
    <w:rsid w:val="001230A0"/>
    <w:rsid w:val="001230BF"/>
    <w:rsid w:val="00123EE4"/>
    <w:rsid w:val="00123F9C"/>
    <w:rsid w:val="00124AB9"/>
    <w:rsid w:val="00124DBA"/>
    <w:rsid w:val="001253E3"/>
    <w:rsid w:val="00125462"/>
    <w:rsid w:val="001255E2"/>
    <w:rsid w:val="0012576B"/>
    <w:rsid w:val="00125F18"/>
    <w:rsid w:val="00126BA4"/>
    <w:rsid w:val="00126F98"/>
    <w:rsid w:val="00127A1E"/>
    <w:rsid w:val="0013044E"/>
    <w:rsid w:val="00130C1B"/>
    <w:rsid w:val="00131047"/>
    <w:rsid w:val="00131559"/>
    <w:rsid w:val="001318C9"/>
    <w:rsid w:val="00131D3A"/>
    <w:rsid w:val="001320DB"/>
    <w:rsid w:val="00132440"/>
    <w:rsid w:val="00132637"/>
    <w:rsid w:val="001327ED"/>
    <w:rsid w:val="00133CEB"/>
    <w:rsid w:val="00133D7C"/>
    <w:rsid w:val="00134640"/>
    <w:rsid w:val="001349E3"/>
    <w:rsid w:val="00135161"/>
    <w:rsid w:val="00135523"/>
    <w:rsid w:val="0013555F"/>
    <w:rsid w:val="00136CFC"/>
    <w:rsid w:val="00137043"/>
    <w:rsid w:val="00137725"/>
    <w:rsid w:val="00137843"/>
    <w:rsid w:val="0013787A"/>
    <w:rsid w:val="00137A24"/>
    <w:rsid w:val="00140769"/>
    <w:rsid w:val="00140AEE"/>
    <w:rsid w:val="00140D7E"/>
    <w:rsid w:val="00141713"/>
    <w:rsid w:val="00141805"/>
    <w:rsid w:val="00142978"/>
    <w:rsid w:val="00142A4C"/>
    <w:rsid w:val="001435F8"/>
    <w:rsid w:val="00143A9E"/>
    <w:rsid w:val="00144437"/>
    <w:rsid w:val="00144C14"/>
    <w:rsid w:val="00144E40"/>
    <w:rsid w:val="0014640B"/>
    <w:rsid w:val="001466F4"/>
    <w:rsid w:val="00146933"/>
    <w:rsid w:val="00146947"/>
    <w:rsid w:val="00147141"/>
    <w:rsid w:val="0014722D"/>
    <w:rsid w:val="00147D61"/>
    <w:rsid w:val="0015036E"/>
    <w:rsid w:val="00150982"/>
    <w:rsid w:val="00151C0A"/>
    <w:rsid w:val="001520FB"/>
    <w:rsid w:val="001525F6"/>
    <w:rsid w:val="00152943"/>
    <w:rsid w:val="00152AF2"/>
    <w:rsid w:val="001536B2"/>
    <w:rsid w:val="00154CC1"/>
    <w:rsid w:val="00155445"/>
    <w:rsid w:val="0015567B"/>
    <w:rsid w:val="00155B41"/>
    <w:rsid w:val="00155FF2"/>
    <w:rsid w:val="0015669A"/>
    <w:rsid w:val="00156C5C"/>
    <w:rsid w:val="00156D40"/>
    <w:rsid w:val="001571C1"/>
    <w:rsid w:val="0015730D"/>
    <w:rsid w:val="00157DB9"/>
    <w:rsid w:val="00157F04"/>
    <w:rsid w:val="00160B32"/>
    <w:rsid w:val="00161AF7"/>
    <w:rsid w:val="00162508"/>
    <w:rsid w:val="0016271B"/>
    <w:rsid w:val="00162ADA"/>
    <w:rsid w:val="00163A8E"/>
    <w:rsid w:val="00163EB2"/>
    <w:rsid w:val="0016449A"/>
    <w:rsid w:val="00164716"/>
    <w:rsid w:val="001650AF"/>
    <w:rsid w:val="00166097"/>
    <w:rsid w:val="00166A61"/>
    <w:rsid w:val="00166CB6"/>
    <w:rsid w:val="00166E6D"/>
    <w:rsid w:val="00167206"/>
    <w:rsid w:val="0016721E"/>
    <w:rsid w:val="001679C9"/>
    <w:rsid w:val="00167A7F"/>
    <w:rsid w:val="00167C0F"/>
    <w:rsid w:val="00170D39"/>
    <w:rsid w:val="001713EA"/>
    <w:rsid w:val="001714FB"/>
    <w:rsid w:val="001716AC"/>
    <w:rsid w:val="0017203A"/>
    <w:rsid w:val="001720B2"/>
    <w:rsid w:val="001726D4"/>
    <w:rsid w:val="001734C0"/>
    <w:rsid w:val="00174B3A"/>
    <w:rsid w:val="00174FD3"/>
    <w:rsid w:val="001750A0"/>
    <w:rsid w:val="00175360"/>
    <w:rsid w:val="00175C18"/>
    <w:rsid w:val="00175D45"/>
    <w:rsid w:val="00176B17"/>
    <w:rsid w:val="00177C86"/>
    <w:rsid w:val="00180A67"/>
    <w:rsid w:val="001818D8"/>
    <w:rsid w:val="00181D9A"/>
    <w:rsid w:val="0018263C"/>
    <w:rsid w:val="001827A1"/>
    <w:rsid w:val="001827CC"/>
    <w:rsid w:val="00182B01"/>
    <w:rsid w:val="00183CDC"/>
    <w:rsid w:val="00183FFB"/>
    <w:rsid w:val="0018426D"/>
    <w:rsid w:val="001843E4"/>
    <w:rsid w:val="00184490"/>
    <w:rsid w:val="001844C6"/>
    <w:rsid w:val="001845EF"/>
    <w:rsid w:val="001846F5"/>
    <w:rsid w:val="00184B03"/>
    <w:rsid w:val="001854BE"/>
    <w:rsid w:val="001855F5"/>
    <w:rsid w:val="00185A5D"/>
    <w:rsid w:val="00186DFA"/>
    <w:rsid w:val="0018736A"/>
    <w:rsid w:val="001873BE"/>
    <w:rsid w:val="001874D7"/>
    <w:rsid w:val="0019068B"/>
    <w:rsid w:val="00190EA4"/>
    <w:rsid w:val="00191308"/>
    <w:rsid w:val="001916BB"/>
    <w:rsid w:val="00191B14"/>
    <w:rsid w:val="00192165"/>
    <w:rsid w:val="00192768"/>
    <w:rsid w:val="001936A1"/>
    <w:rsid w:val="00193703"/>
    <w:rsid w:val="00193D8C"/>
    <w:rsid w:val="001942E7"/>
    <w:rsid w:val="001943C8"/>
    <w:rsid w:val="00194655"/>
    <w:rsid w:val="00194B60"/>
    <w:rsid w:val="00194D62"/>
    <w:rsid w:val="0019518F"/>
    <w:rsid w:val="00195D19"/>
    <w:rsid w:val="0019663C"/>
    <w:rsid w:val="00196A6B"/>
    <w:rsid w:val="00196D46"/>
    <w:rsid w:val="00196EBA"/>
    <w:rsid w:val="00197367"/>
    <w:rsid w:val="001A00D8"/>
    <w:rsid w:val="001A0F7B"/>
    <w:rsid w:val="001A19AC"/>
    <w:rsid w:val="001A1A54"/>
    <w:rsid w:val="001A2358"/>
    <w:rsid w:val="001A26C5"/>
    <w:rsid w:val="001A3352"/>
    <w:rsid w:val="001A3695"/>
    <w:rsid w:val="001A3D8F"/>
    <w:rsid w:val="001A400F"/>
    <w:rsid w:val="001A4210"/>
    <w:rsid w:val="001A4606"/>
    <w:rsid w:val="001A4B8E"/>
    <w:rsid w:val="001A537A"/>
    <w:rsid w:val="001A6D5A"/>
    <w:rsid w:val="001A7281"/>
    <w:rsid w:val="001B03DA"/>
    <w:rsid w:val="001B15BD"/>
    <w:rsid w:val="001B171F"/>
    <w:rsid w:val="001B1992"/>
    <w:rsid w:val="001B1A15"/>
    <w:rsid w:val="001B1B2B"/>
    <w:rsid w:val="001B1C15"/>
    <w:rsid w:val="001B39DD"/>
    <w:rsid w:val="001B6D41"/>
    <w:rsid w:val="001B711C"/>
    <w:rsid w:val="001B75B4"/>
    <w:rsid w:val="001B7879"/>
    <w:rsid w:val="001B795B"/>
    <w:rsid w:val="001C0089"/>
    <w:rsid w:val="001C145F"/>
    <w:rsid w:val="001C14BB"/>
    <w:rsid w:val="001C1CB1"/>
    <w:rsid w:val="001C31C0"/>
    <w:rsid w:val="001C4451"/>
    <w:rsid w:val="001C4A14"/>
    <w:rsid w:val="001C56A6"/>
    <w:rsid w:val="001C72D7"/>
    <w:rsid w:val="001C7F56"/>
    <w:rsid w:val="001D0916"/>
    <w:rsid w:val="001D2480"/>
    <w:rsid w:val="001D2858"/>
    <w:rsid w:val="001D39F8"/>
    <w:rsid w:val="001D3B02"/>
    <w:rsid w:val="001D4E6E"/>
    <w:rsid w:val="001D506A"/>
    <w:rsid w:val="001D5ACC"/>
    <w:rsid w:val="001D6181"/>
    <w:rsid w:val="001D62CD"/>
    <w:rsid w:val="001D63D0"/>
    <w:rsid w:val="001D6968"/>
    <w:rsid w:val="001D6A54"/>
    <w:rsid w:val="001D708C"/>
    <w:rsid w:val="001D75CB"/>
    <w:rsid w:val="001D7F98"/>
    <w:rsid w:val="001E04BC"/>
    <w:rsid w:val="001E0F0C"/>
    <w:rsid w:val="001E2412"/>
    <w:rsid w:val="001E261E"/>
    <w:rsid w:val="001E28E7"/>
    <w:rsid w:val="001E2A13"/>
    <w:rsid w:val="001E2E73"/>
    <w:rsid w:val="001E305B"/>
    <w:rsid w:val="001E3088"/>
    <w:rsid w:val="001E3629"/>
    <w:rsid w:val="001E3879"/>
    <w:rsid w:val="001E3BFF"/>
    <w:rsid w:val="001E3CEE"/>
    <w:rsid w:val="001E3E6C"/>
    <w:rsid w:val="001E46A7"/>
    <w:rsid w:val="001E4E82"/>
    <w:rsid w:val="001E6421"/>
    <w:rsid w:val="001E6674"/>
    <w:rsid w:val="001E7433"/>
    <w:rsid w:val="001E7D13"/>
    <w:rsid w:val="001F0DEF"/>
    <w:rsid w:val="001F0DF1"/>
    <w:rsid w:val="001F1BB1"/>
    <w:rsid w:val="001F2378"/>
    <w:rsid w:val="001F2C89"/>
    <w:rsid w:val="001F2D3A"/>
    <w:rsid w:val="001F302E"/>
    <w:rsid w:val="001F3127"/>
    <w:rsid w:val="001F3468"/>
    <w:rsid w:val="001F36A3"/>
    <w:rsid w:val="001F3F87"/>
    <w:rsid w:val="001F44D3"/>
    <w:rsid w:val="001F462F"/>
    <w:rsid w:val="001F5040"/>
    <w:rsid w:val="001F5064"/>
    <w:rsid w:val="001F53DE"/>
    <w:rsid w:val="001F53F3"/>
    <w:rsid w:val="001F5BF9"/>
    <w:rsid w:val="001F6AA8"/>
    <w:rsid w:val="001F71FD"/>
    <w:rsid w:val="001F73AE"/>
    <w:rsid w:val="001F7706"/>
    <w:rsid w:val="001F796F"/>
    <w:rsid w:val="001F797E"/>
    <w:rsid w:val="001F7A85"/>
    <w:rsid w:val="0020105F"/>
    <w:rsid w:val="00201143"/>
    <w:rsid w:val="0020269C"/>
    <w:rsid w:val="00202D57"/>
    <w:rsid w:val="00202EB0"/>
    <w:rsid w:val="00203B08"/>
    <w:rsid w:val="00203DE6"/>
    <w:rsid w:val="002051B3"/>
    <w:rsid w:val="00205674"/>
    <w:rsid w:val="002056C0"/>
    <w:rsid w:val="00205CED"/>
    <w:rsid w:val="0020627E"/>
    <w:rsid w:val="00206D33"/>
    <w:rsid w:val="00206DF2"/>
    <w:rsid w:val="00206E33"/>
    <w:rsid w:val="00206FA7"/>
    <w:rsid w:val="002071C2"/>
    <w:rsid w:val="00207596"/>
    <w:rsid w:val="002076AE"/>
    <w:rsid w:val="00207DCE"/>
    <w:rsid w:val="00210826"/>
    <w:rsid w:val="002109FB"/>
    <w:rsid w:val="00211060"/>
    <w:rsid w:val="00211075"/>
    <w:rsid w:val="002112CF"/>
    <w:rsid w:val="002114E9"/>
    <w:rsid w:val="00211616"/>
    <w:rsid w:val="002117F4"/>
    <w:rsid w:val="00211846"/>
    <w:rsid w:val="00211F0D"/>
    <w:rsid w:val="00212074"/>
    <w:rsid w:val="002121D2"/>
    <w:rsid w:val="00212E7E"/>
    <w:rsid w:val="002134A9"/>
    <w:rsid w:val="002138EB"/>
    <w:rsid w:val="002141C3"/>
    <w:rsid w:val="002146AD"/>
    <w:rsid w:val="00215655"/>
    <w:rsid w:val="00216B75"/>
    <w:rsid w:val="00220FDB"/>
    <w:rsid w:val="0022106C"/>
    <w:rsid w:val="002218DC"/>
    <w:rsid w:val="00223513"/>
    <w:rsid w:val="00223523"/>
    <w:rsid w:val="00223C19"/>
    <w:rsid w:val="00223F0E"/>
    <w:rsid w:val="00224659"/>
    <w:rsid w:val="00225122"/>
    <w:rsid w:val="00225449"/>
    <w:rsid w:val="002256F0"/>
    <w:rsid w:val="002259CA"/>
    <w:rsid w:val="00225B5B"/>
    <w:rsid w:val="00225D72"/>
    <w:rsid w:val="00226225"/>
    <w:rsid w:val="002264D1"/>
    <w:rsid w:val="002278EE"/>
    <w:rsid w:val="00230751"/>
    <w:rsid w:val="002309C0"/>
    <w:rsid w:val="0023130F"/>
    <w:rsid w:val="0023145D"/>
    <w:rsid w:val="00231640"/>
    <w:rsid w:val="002327F6"/>
    <w:rsid w:val="00232CFD"/>
    <w:rsid w:val="00232D3E"/>
    <w:rsid w:val="002339F9"/>
    <w:rsid w:val="00233B50"/>
    <w:rsid w:val="00233C98"/>
    <w:rsid w:val="00233E08"/>
    <w:rsid w:val="00234B45"/>
    <w:rsid w:val="002361EB"/>
    <w:rsid w:val="0023624D"/>
    <w:rsid w:val="002370DB"/>
    <w:rsid w:val="002378E9"/>
    <w:rsid w:val="002379FF"/>
    <w:rsid w:val="00237CA5"/>
    <w:rsid w:val="00237F7B"/>
    <w:rsid w:val="00240884"/>
    <w:rsid w:val="00240A11"/>
    <w:rsid w:val="00240EAD"/>
    <w:rsid w:val="00241406"/>
    <w:rsid w:val="0024140C"/>
    <w:rsid w:val="00241444"/>
    <w:rsid w:val="00241960"/>
    <w:rsid w:val="00241D61"/>
    <w:rsid w:val="00243208"/>
    <w:rsid w:val="00243399"/>
    <w:rsid w:val="002434E8"/>
    <w:rsid w:val="00243A45"/>
    <w:rsid w:val="002448CB"/>
    <w:rsid w:val="00245509"/>
    <w:rsid w:val="002462F2"/>
    <w:rsid w:val="0024665E"/>
    <w:rsid w:val="00247202"/>
    <w:rsid w:val="0024731C"/>
    <w:rsid w:val="002474AB"/>
    <w:rsid w:val="0024758A"/>
    <w:rsid w:val="00247DAF"/>
    <w:rsid w:val="00250510"/>
    <w:rsid w:val="0025169F"/>
    <w:rsid w:val="00251BD5"/>
    <w:rsid w:val="00252ABF"/>
    <w:rsid w:val="00252B88"/>
    <w:rsid w:val="00252BEB"/>
    <w:rsid w:val="0025313A"/>
    <w:rsid w:val="00253282"/>
    <w:rsid w:val="0025360A"/>
    <w:rsid w:val="00254BB9"/>
    <w:rsid w:val="0025572F"/>
    <w:rsid w:val="0025626D"/>
    <w:rsid w:val="00256359"/>
    <w:rsid w:val="0025637D"/>
    <w:rsid w:val="00256560"/>
    <w:rsid w:val="00256624"/>
    <w:rsid w:val="00256C3B"/>
    <w:rsid w:val="00257287"/>
    <w:rsid w:val="00257F30"/>
    <w:rsid w:val="00260421"/>
    <w:rsid w:val="00260C80"/>
    <w:rsid w:val="00260CB3"/>
    <w:rsid w:val="00262ACE"/>
    <w:rsid w:val="002632D6"/>
    <w:rsid w:val="00263D7E"/>
    <w:rsid w:val="00264767"/>
    <w:rsid w:val="0026505B"/>
    <w:rsid w:val="00265C0D"/>
    <w:rsid w:val="0026655E"/>
    <w:rsid w:val="002676DD"/>
    <w:rsid w:val="002676EA"/>
    <w:rsid w:val="00270858"/>
    <w:rsid w:val="0027155E"/>
    <w:rsid w:val="002715E9"/>
    <w:rsid w:val="00271717"/>
    <w:rsid w:val="002718B2"/>
    <w:rsid w:val="00271AE4"/>
    <w:rsid w:val="002721D7"/>
    <w:rsid w:val="0027240B"/>
    <w:rsid w:val="00272692"/>
    <w:rsid w:val="00273310"/>
    <w:rsid w:val="00273350"/>
    <w:rsid w:val="002734C1"/>
    <w:rsid w:val="00274C38"/>
    <w:rsid w:val="00274DDD"/>
    <w:rsid w:val="00274DED"/>
    <w:rsid w:val="00275C84"/>
    <w:rsid w:val="00276737"/>
    <w:rsid w:val="00277553"/>
    <w:rsid w:val="0027759D"/>
    <w:rsid w:val="00277B3F"/>
    <w:rsid w:val="00277B40"/>
    <w:rsid w:val="00280474"/>
    <w:rsid w:val="00280805"/>
    <w:rsid w:val="0028146D"/>
    <w:rsid w:val="00281E5A"/>
    <w:rsid w:val="002824E8"/>
    <w:rsid w:val="0028259D"/>
    <w:rsid w:val="00282FD0"/>
    <w:rsid w:val="00283379"/>
    <w:rsid w:val="00283EA9"/>
    <w:rsid w:val="002845EF"/>
    <w:rsid w:val="002857D1"/>
    <w:rsid w:val="0028702C"/>
    <w:rsid w:val="0028752C"/>
    <w:rsid w:val="00290E06"/>
    <w:rsid w:val="00291246"/>
    <w:rsid w:val="00291409"/>
    <w:rsid w:val="002929B0"/>
    <w:rsid w:val="002929DC"/>
    <w:rsid w:val="002931AB"/>
    <w:rsid w:val="00293C7B"/>
    <w:rsid w:val="002948D2"/>
    <w:rsid w:val="00294AC6"/>
    <w:rsid w:val="00294D1D"/>
    <w:rsid w:val="00294E0E"/>
    <w:rsid w:val="002953E2"/>
    <w:rsid w:val="00295E56"/>
    <w:rsid w:val="002963C0"/>
    <w:rsid w:val="0029764F"/>
    <w:rsid w:val="00297C2D"/>
    <w:rsid w:val="002A00D2"/>
    <w:rsid w:val="002A0A44"/>
    <w:rsid w:val="002A11B8"/>
    <w:rsid w:val="002A16B9"/>
    <w:rsid w:val="002A175E"/>
    <w:rsid w:val="002A1EDC"/>
    <w:rsid w:val="002A2821"/>
    <w:rsid w:val="002A3049"/>
    <w:rsid w:val="002A337C"/>
    <w:rsid w:val="002A3A15"/>
    <w:rsid w:val="002A4934"/>
    <w:rsid w:val="002A49EE"/>
    <w:rsid w:val="002A572F"/>
    <w:rsid w:val="002A580E"/>
    <w:rsid w:val="002A6623"/>
    <w:rsid w:val="002A6C36"/>
    <w:rsid w:val="002A7060"/>
    <w:rsid w:val="002A7D81"/>
    <w:rsid w:val="002B0996"/>
    <w:rsid w:val="002B0DE2"/>
    <w:rsid w:val="002B115B"/>
    <w:rsid w:val="002B118F"/>
    <w:rsid w:val="002B23F8"/>
    <w:rsid w:val="002B27A4"/>
    <w:rsid w:val="002B2D8C"/>
    <w:rsid w:val="002B317E"/>
    <w:rsid w:val="002B36F8"/>
    <w:rsid w:val="002B3970"/>
    <w:rsid w:val="002B41F9"/>
    <w:rsid w:val="002B4227"/>
    <w:rsid w:val="002B4A7C"/>
    <w:rsid w:val="002B4E4F"/>
    <w:rsid w:val="002B5142"/>
    <w:rsid w:val="002B52C1"/>
    <w:rsid w:val="002B53D8"/>
    <w:rsid w:val="002B5921"/>
    <w:rsid w:val="002B5C06"/>
    <w:rsid w:val="002B6B22"/>
    <w:rsid w:val="002B742D"/>
    <w:rsid w:val="002B78E8"/>
    <w:rsid w:val="002B790E"/>
    <w:rsid w:val="002B7B5A"/>
    <w:rsid w:val="002C02B3"/>
    <w:rsid w:val="002C0C6A"/>
    <w:rsid w:val="002C1413"/>
    <w:rsid w:val="002C2E83"/>
    <w:rsid w:val="002C300C"/>
    <w:rsid w:val="002C3253"/>
    <w:rsid w:val="002C35CF"/>
    <w:rsid w:val="002C37A5"/>
    <w:rsid w:val="002C3830"/>
    <w:rsid w:val="002C3C4C"/>
    <w:rsid w:val="002C4430"/>
    <w:rsid w:val="002C49A6"/>
    <w:rsid w:val="002C4DF4"/>
    <w:rsid w:val="002C4EB7"/>
    <w:rsid w:val="002C597F"/>
    <w:rsid w:val="002C5F56"/>
    <w:rsid w:val="002C60E5"/>
    <w:rsid w:val="002C7738"/>
    <w:rsid w:val="002D015F"/>
    <w:rsid w:val="002D024B"/>
    <w:rsid w:val="002D04BC"/>
    <w:rsid w:val="002D07D1"/>
    <w:rsid w:val="002D0F64"/>
    <w:rsid w:val="002D21C9"/>
    <w:rsid w:val="002D2330"/>
    <w:rsid w:val="002D2577"/>
    <w:rsid w:val="002D266A"/>
    <w:rsid w:val="002D26D0"/>
    <w:rsid w:val="002D2A80"/>
    <w:rsid w:val="002D2D1D"/>
    <w:rsid w:val="002D2DC9"/>
    <w:rsid w:val="002D4392"/>
    <w:rsid w:val="002D503A"/>
    <w:rsid w:val="002D52D9"/>
    <w:rsid w:val="002D542A"/>
    <w:rsid w:val="002D5510"/>
    <w:rsid w:val="002D5990"/>
    <w:rsid w:val="002D640D"/>
    <w:rsid w:val="002D6BE0"/>
    <w:rsid w:val="002D79B8"/>
    <w:rsid w:val="002D7AA5"/>
    <w:rsid w:val="002D7CAF"/>
    <w:rsid w:val="002E0A83"/>
    <w:rsid w:val="002E0B67"/>
    <w:rsid w:val="002E0ED2"/>
    <w:rsid w:val="002E1247"/>
    <w:rsid w:val="002E16DF"/>
    <w:rsid w:val="002E18DB"/>
    <w:rsid w:val="002E2978"/>
    <w:rsid w:val="002E2B60"/>
    <w:rsid w:val="002E3000"/>
    <w:rsid w:val="002E34C5"/>
    <w:rsid w:val="002E3829"/>
    <w:rsid w:val="002E41B9"/>
    <w:rsid w:val="002E4735"/>
    <w:rsid w:val="002E4E4D"/>
    <w:rsid w:val="002E573E"/>
    <w:rsid w:val="002E58E9"/>
    <w:rsid w:val="002E5D3B"/>
    <w:rsid w:val="002E5E0C"/>
    <w:rsid w:val="002E6528"/>
    <w:rsid w:val="002E66D9"/>
    <w:rsid w:val="002F00B8"/>
    <w:rsid w:val="002F0409"/>
    <w:rsid w:val="002F08CD"/>
    <w:rsid w:val="002F18E2"/>
    <w:rsid w:val="002F2C48"/>
    <w:rsid w:val="002F30B9"/>
    <w:rsid w:val="002F3604"/>
    <w:rsid w:val="002F3731"/>
    <w:rsid w:val="002F3F29"/>
    <w:rsid w:val="002F4281"/>
    <w:rsid w:val="002F454A"/>
    <w:rsid w:val="002F5848"/>
    <w:rsid w:val="002F5E12"/>
    <w:rsid w:val="002F635E"/>
    <w:rsid w:val="002F6454"/>
    <w:rsid w:val="002F647B"/>
    <w:rsid w:val="002F6E34"/>
    <w:rsid w:val="002F7063"/>
    <w:rsid w:val="002F7371"/>
    <w:rsid w:val="002F775A"/>
    <w:rsid w:val="002F7A22"/>
    <w:rsid w:val="00300106"/>
    <w:rsid w:val="00300156"/>
    <w:rsid w:val="00301647"/>
    <w:rsid w:val="00301C6D"/>
    <w:rsid w:val="00302532"/>
    <w:rsid w:val="0030259D"/>
    <w:rsid w:val="00302A0A"/>
    <w:rsid w:val="00303581"/>
    <w:rsid w:val="00303BCD"/>
    <w:rsid w:val="00303C4A"/>
    <w:rsid w:val="0030427C"/>
    <w:rsid w:val="00304D69"/>
    <w:rsid w:val="00304DC7"/>
    <w:rsid w:val="00305560"/>
    <w:rsid w:val="003059EB"/>
    <w:rsid w:val="00305B14"/>
    <w:rsid w:val="00305FE4"/>
    <w:rsid w:val="00306573"/>
    <w:rsid w:val="003069C1"/>
    <w:rsid w:val="00306A3D"/>
    <w:rsid w:val="0030703A"/>
    <w:rsid w:val="00310E97"/>
    <w:rsid w:val="0031138B"/>
    <w:rsid w:val="0031211F"/>
    <w:rsid w:val="00312EE0"/>
    <w:rsid w:val="003136D7"/>
    <w:rsid w:val="00313CDA"/>
    <w:rsid w:val="00315198"/>
    <w:rsid w:val="0031543B"/>
    <w:rsid w:val="00315E3C"/>
    <w:rsid w:val="00316508"/>
    <w:rsid w:val="003166F1"/>
    <w:rsid w:val="00316DFD"/>
    <w:rsid w:val="0031729C"/>
    <w:rsid w:val="003172A7"/>
    <w:rsid w:val="00317C55"/>
    <w:rsid w:val="00317D2D"/>
    <w:rsid w:val="00320581"/>
    <w:rsid w:val="00321C6F"/>
    <w:rsid w:val="0032212D"/>
    <w:rsid w:val="003221F2"/>
    <w:rsid w:val="003221F9"/>
    <w:rsid w:val="00322E51"/>
    <w:rsid w:val="00323022"/>
    <w:rsid w:val="003235D1"/>
    <w:rsid w:val="003238A3"/>
    <w:rsid w:val="00323E02"/>
    <w:rsid w:val="00323EE9"/>
    <w:rsid w:val="00325018"/>
    <w:rsid w:val="00325069"/>
    <w:rsid w:val="00325850"/>
    <w:rsid w:val="00325B2E"/>
    <w:rsid w:val="00325D98"/>
    <w:rsid w:val="00325E0A"/>
    <w:rsid w:val="00326E64"/>
    <w:rsid w:val="003277B4"/>
    <w:rsid w:val="00327A1F"/>
    <w:rsid w:val="00330898"/>
    <w:rsid w:val="00330BE0"/>
    <w:rsid w:val="00330C6D"/>
    <w:rsid w:val="0033107F"/>
    <w:rsid w:val="00331625"/>
    <w:rsid w:val="00331931"/>
    <w:rsid w:val="003324AF"/>
    <w:rsid w:val="00332D6C"/>
    <w:rsid w:val="0033356E"/>
    <w:rsid w:val="003337C6"/>
    <w:rsid w:val="0033468D"/>
    <w:rsid w:val="003347C9"/>
    <w:rsid w:val="003347F7"/>
    <w:rsid w:val="0033679F"/>
    <w:rsid w:val="003371FD"/>
    <w:rsid w:val="00337A00"/>
    <w:rsid w:val="00340F88"/>
    <w:rsid w:val="003411E9"/>
    <w:rsid w:val="00341544"/>
    <w:rsid w:val="00341856"/>
    <w:rsid w:val="00341D4C"/>
    <w:rsid w:val="00341F04"/>
    <w:rsid w:val="003425C3"/>
    <w:rsid w:val="00342B36"/>
    <w:rsid w:val="00343100"/>
    <w:rsid w:val="00343E3F"/>
    <w:rsid w:val="00343EE2"/>
    <w:rsid w:val="00343F88"/>
    <w:rsid w:val="00343F93"/>
    <w:rsid w:val="003443C5"/>
    <w:rsid w:val="00344BFB"/>
    <w:rsid w:val="003457B6"/>
    <w:rsid w:val="0034590B"/>
    <w:rsid w:val="00345A21"/>
    <w:rsid w:val="00346318"/>
    <w:rsid w:val="00346ADF"/>
    <w:rsid w:val="00346C9D"/>
    <w:rsid w:val="00347743"/>
    <w:rsid w:val="00347812"/>
    <w:rsid w:val="0035022E"/>
    <w:rsid w:val="0035068B"/>
    <w:rsid w:val="0035089C"/>
    <w:rsid w:val="0035176C"/>
    <w:rsid w:val="00351AF1"/>
    <w:rsid w:val="00351D6D"/>
    <w:rsid w:val="0035206E"/>
    <w:rsid w:val="00352CBB"/>
    <w:rsid w:val="00352CBE"/>
    <w:rsid w:val="00352DC3"/>
    <w:rsid w:val="00355021"/>
    <w:rsid w:val="0035551E"/>
    <w:rsid w:val="00355728"/>
    <w:rsid w:val="00355C8B"/>
    <w:rsid w:val="00355D1A"/>
    <w:rsid w:val="003561E8"/>
    <w:rsid w:val="00356670"/>
    <w:rsid w:val="003577C2"/>
    <w:rsid w:val="0035780C"/>
    <w:rsid w:val="00357963"/>
    <w:rsid w:val="00360D18"/>
    <w:rsid w:val="00361065"/>
    <w:rsid w:val="003610E4"/>
    <w:rsid w:val="003610F1"/>
    <w:rsid w:val="00361CE7"/>
    <w:rsid w:val="00361E5A"/>
    <w:rsid w:val="00361ECA"/>
    <w:rsid w:val="00362333"/>
    <w:rsid w:val="0036258B"/>
    <w:rsid w:val="003627AE"/>
    <w:rsid w:val="00362856"/>
    <w:rsid w:val="00362BCB"/>
    <w:rsid w:val="00364AAB"/>
    <w:rsid w:val="00364F9F"/>
    <w:rsid w:val="00365166"/>
    <w:rsid w:val="003662F4"/>
    <w:rsid w:val="00366E1B"/>
    <w:rsid w:val="00367AEA"/>
    <w:rsid w:val="00370000"/>
    <w:rsid w:val="00370664"/>
    <w:rsid w:val="00370A44"/>
    <w:rsid w:val="00370C8E"/>
    <w:rsid w:val="00370FBD"/>
    <w:rsid w:val="003718A0"/>
    <w:rsid w:val="003721FE"/>
    <w:rsid w:val="003728D2"/>
    <w:rsid w:val="00374585"/>
    <w:rsid w:val="00374BE2"/>
    <w:rsid w:val="00375028"/>
    <w:rsid w:val="003753F7"/>
    <w:rsid w:val="003756A1"/>
    <w:rsid w:val="00375DAE"/>
    <w:rsid w:val="00376097"/>
    <w:rsid w:val="003763C4"/>
    <w:rsid w:val="00377239"/>
    <w:rsid w:val="003803CA"/>
    <w:rsid w:val="00380881"/>
    <w:rsid w:val="0038198A"/>
    <w:rsid w:val="0038229F"/>
    <w:rsid w:val="003824AA"/>
    <w:rsid w:val="00383A17"/>
    <w:rsid w:val="00383ECB"/>
    <w:rsid w:val="00383FF6"/>
    <w:rsid w:val="00384D21"/>
    <w:rsid w:val="00384F2C"/>
    <w:rsid w:val="00385F80"/>
    <w:rsid w:val="003861AC"/>
    <w:rsid w:val="003871D3"/>
    <w:rsid w:val="00387AB6"/>
    <w:rsid w:val="00387E1C"/>
    <w:rsid w:val="00390250"/>
    <w:rsid w:val="0039045A"/>
    <w:rsid w:val="00390465"/>
    <w:rsid w:val="00390C35"/>
    <w:rsid w:val="003918E0"/>
    <w:rsid w:val="0039241D"/>
    <w:rsid w:val="00392680"/>
    <w:rsid w:val="00392EE3"/>
    <w:rsid w:val="00393325"/>
    <w:rsid w:val="0039477E"/>
    <w:rsid w:val="00394D43"/>
    <w:rsid w:val="00394E35"/>
    <w:rsid w:val="0039651B"/>
    <w:rsid w:val="003967AE"/>
    <w:rsid w:val="00396D03"/>
    <w:rsid w:val="003972DF"/>
    <w:rsid w:val="00397802"/>
    <w:rsid w:val="00397BE5"/>
    <w:rsid w:val="003A00A4"/>
    <w:rsid w:val="003A0CC6"/>
    <w:rsid w:val="003A1BC4"/>
    <w:rsid w:val="003A2570"/>
    <w:rsid w:val="003A34AE"/>
    <w:rsid w:val="003A3F0E"/>
    <w:rsid w:val="003A4666"/>
    <w:rsid w:val="003A477F"/>
    <w:rsid w:val="003A4FFE"/>
    <w:rsid w:val="003A5062"/>
    <w:rsid w:val="003A5C18"/>
    <w:rsid w:val="003A5DC4"/>
    <w:rsid w:val="003A7E6D"/>
    <w:rsid w:val="003B09E4"/>
    <w:rsid w:val="003B0A21"/>
    <w:rsid w:val="003B0F40"/>
    <w:rsid w:val="003B15E0"/>
    <w:rsid w:val="003B1D62"/>
    <w:rsid w:val="003B1FD4"/>
    <w:rsid w:val="003B248B"/>
    <w:rsid w:val="003B28DB"/>
    <w:rsid w:val="003B2E0D"/>
    <w:rsid w:val="003B3E51"/>
    <w:rsid w:val="003B53BD"/>
    <w:rsid w:val="003B5B79"/>
    <w:rsid w:val="003B74BE"/>
    <w:rsid w:val="003B75ED"/>
    <w:rsid w:val="003B76DE"/>
    <w:rsid w:val="003B797A"/>
    <w:rsid w:val="003C02F2"/>
    <w:rsid w:val="003C09B3"/>
    <w:rsid w:val="003C1BE3"/>
    <w:rsid w:val="003C1E69"/>
    <w:rsid w:val="003C210E"/>
    <w:rsid w:val="003C25F9"/>
    <w:rsid w:val="003C290D"/>
    <w:rsid w:val="003C2C0D"/>
    <w:rsid w:val="003C2C66"/>
    <w:rsid w:val="003C2DE7"/>
    <w:rsid w:val="003C300B"/>
    <w:rsid w:val="003C34ED"/>
    <w:rsid w:val="003C384A"/>
    <w:rsid w:val="003C3B57"/>
    <w:rsid w:val="003C4258"/>
    <w:rsid w:val="003C459C"/>
    <w:rsid w:val="003C4C48"/>
    <w:rsid w:val="003C5D31"/>
    <w:rsid w:val="003C5F28"/>
    <w:rsid w:val="003C6502"/>
    <w:rsid w:val="003C651E"/>
    <w:rsid w:val="003C7158"/>
    <w:rsid w:val="003D041E"/>
    <w:rsid w:val="003D048F"/>
    <w:rsid w:val="003D04EC"/>
    <w:rsid w:val="003D0FC4"/>
    <w:rsid w:val="003D1726"/>
    <w:rsid w:val="003D1B95"/>
    <w:rsid w:val="003D2553"/>
    <w:rsid w:val="003D26AE"/>
    <w:rsid w:val="003D2EC4"/>
    <w:rsid w:val="003D3533"/>
    <w:rsid w:val="003D3DCE"/>
    <w:rsid w:val="003D44EC"/>
    <w:rsid w:val="003D4B0B"/>
    <w:rsid w:val="003D51CF"/>
    <w:rsid w:val="003D5307"/>
    <w:rsid w:val="003D63AA"/>
    <w:rsid w:val="003D6B8F"/>
    <w:rsid w:val="003D6EAA"/>
    <w:rsid w:val="003D70B4"/>
    <w:rsid w:val="003D70C8"/>
    <w:rsid w:val="003D77CC"/>
    <w:rsid w:val="003E0211"/>
    <w:rsid w:val="003E0FF6"/>
    <w:rsid w:val="003E1BAD"/>
    <w:rsid w:val="003E1EDB"/>
    <w:rsid w:val="003E1F7A"/>
    <w:rsid w:val="003E2CEA"/>
    <w:rsid w:val="003E329B"/>
    <w:rsid w:val="003E359C"/>
    <w:rsid w:val="003E3815"/>
    <w:rsid w:val="003E3AFC"/>
    <w:rsid w:val="003E3E19"/>
    <w:rsid w:val="003E4809"/>
    <w:rsid w:val="003E48F1"/>
    <w:rsid w:val="003E5011"/>
    <w:rsid w:val="003E528C"/>
    <w:rsid w:val="003E55A4"/>
    <w:rsid w:val="003E5A4B"/>
    <w:rsid w:val="003E6116"/>
    <w:rsid w:val="003E6B74"/>
    <w:rsid w:val="003E71F1"/>
    <w:rsid w:val="003E7916"/>
    <w:rsid w:val="003E7B23"/>
    <w:rsid w:val="003F009A"/>
    <w:rsid w:val="003F0382"/>
    <w:rsid w:val="003F05A3"/>
    <w:rsid w:val="003F0C6C"/>
    <w:rsid w:val="003F1A32"/>
    <w:rsid w:val="003F22B5"/>
    <w:rsid w:val="003F25B5"/>
    <w:rsid w:val="003F2BC2"/>
    <w:rsid w:val="003F2F41"/>
    <w:rsid w:val="003F31A4"/>
    <w:rsid w:val="003F32F1"/>
    <w:rsid w:val="003F38A2"/>
    <w:rsid w:val="003F3A15"/>
    <w:rsid w:val="003F3BC9"/>
    <w:rsid w:val="003F4B0C"/>
    <w:rsid w:val="003F5238"/>
    <w:rsid w:val="003F5CBD"/>
    <w:rsid w:val="003F662B"/>
    <w:rsid w:val="003F66CB"/>
    <w:rsid w:val="003F761B"/>
    <w:rsid w:val="003F782D"/>
    <w:rsid w:val="003F7C01"/>
    <w:rsid w:val="004005D3"/>
    <w:rsid w:val="00400717"/>
    <w:rsid w:val="00400837"/>
    <w:rsid w:val="004015D5"/>
    <w:rsid w:val="00401E3C"/>
    <w:rsid w:val="00402185"/>
    <w:rsid w:val="00402395"/>
    <w:rsid w:val="0040257F"/>
    <w:rsid w:val="004025F1"/>
    <w:rsid w:val="0040292D"/>
    <w:rsid w:val="00402BEB"/>
    <w:rsid w:val="00403872"/>
    <w:rsid w:val="004039EC"/>
    <w:rsid w:val="0040441F"/>
    <w:rsid w:val="0040469B"/>
    <w:rsid w:val="00404C2F"/>
    <w:rsid w:val="00404E4B"/>
    <w:rsid w:val="00405DAA"/>
    <w:rsid w:val="00406772"/>
    <w:rsid w:val="0040743E"/>
    <w:rsid w:val="004074A9"/>
    <w:rsid w:val="00407885"/>
    <w:rsid w:val="00407A39"/>
    <w:rsid w:val="004100F3"/>
    <w:rsid w:val="00410A54"/>
    <w:rsid w:val="00411C39"/>
    <w:rsid w:val="004120AE"/>
    <w:rsid w:val="00412C1D"/>
    <w:rsid w:val="00412F8D"/>
    <w:rsid w:val="00413833"/>
    <w:rsid w:val="0041397D"/>
    <w:rsid w:val="00414541"/>
    <w:rsid w:val="00414C7D"/>
    <w:rsid w:val="004151FF"/>
    <w:rsid w:val="004154D3"/>
    <w:rsid w:val="00415B4E"/>
    <w:rsid w:val="00415BA8"/>
    <w:rsid w:val="00416088"/>
    <w:rsid w:val="00416442"/>
    <w:rsid w:val="004165FB"/>
    <w:rsid w:val="00416C50"/>
    <w:rsid w:val="0041708D"/>
    <w:rsid w:val="00417333"/>
    <w:rsid w:val="004178B0"/>
    <w:rsid w:val="00417D22"/>
    <w:rsid w:val="00417D76"/>
    <w:rsid w:val="00417EBE"/>
    <w:rsid w:val="004200A3"/>
    <w:rsid w:val="00421ECF"/>
    <w:rsid w:val="004224E0"/>
    <w:rsid w:val="00422D7A"/>
    <w:rsid w:val="004241A0"/>
    <w:rsid w:val="00424240"/>
    <w:rsid w:val="00425666"/>
    <w:rsid w:val="0042583F"/>
    <w:rsid w:val="00426FFA"/>
    <w:rsid w:val="004271D2"/>
    <w:rsid w:val="00427639"/>
    <w:rsid w:val="004277CD"/>
    <w:rsid w:val="00430294"/>
    <w:rsid w:val="00430393"/>
    <w:rsid w:val="004306AF"/>
    <w:rsid w:val="00430B85"/>
    <w:rsid w:val="00431138"/>
    <w:rsid w:val="00431B86"/>
    <w:rsid w:val="00432300"/>
    <w:rsid w:val="004327E1"/>
    <w:rsid w:val="00432D92"/>
    <w:rsid w:val="004335DB"/>
    <w:rsid w:val="00433BBF"/>
    <w:rsid w:val="00433F43"/>
    <w:rsid w:val="004345D2"/>
    <w:rsid w:val="004347DD"/>
    <w:rsid w:val="00434823"/>
    <w:rsid w:val="00435267"/>
    <w:rsid w:val="004357A7"/>
    <w:rsid w:val="00436175"/>
    <w:rsid w:val="00436788"/>
    <w:rsid w:val="0043689F"/>
    <w:rsid w:val="00437842"/>
    <w:rsid w:val="00437B1D"/>
    <w:rsid w:val="004400F9"/>
    <w:rsid w:val="0044087F"/>
    <w:rsid w:val="00440EF3"/>
    <w:rsid w:val="0044145F"/>
    <w:rsid w:val="00441AF4"/>
    <w:rsid w:val="0044229C"/>
    <w:rsid w:val="00442EBA"/>
    <w:rsid w:val="004432C9"/>
    <w:rsid w:val="004435BE"/>
    <w:rsid w:val="0044370A"/>
    <w:rsid w:val="0044401E"/>
    <w:rsid w:val="004442D9"/>
    <w:rsid w:val="00446925"/>
    <w:rsid w:val="00447066"/>
    <w:rsid w:val="00450796"/>
    <w:rsid w:val="00450F11"/>
    <w:rsid w:val="00451D47"/>
    <w:rsid w:val="00451EEE"/>
    <w:rsid w:val="00452294"/>
    <w:rsid w:val="00452568"/>
    <w:rsid w:val="00453F9D"/>
    <w:rsid w:val="00454743"/>
    <w:rsid w:val="004547DD"/>
    <w:rsid w:val="00454B80"/>
    <w:rsid w:val="00454F72"/>
    <w:rsid w:val="004551B7"/>
    <w:rsid w:val="0045547C"/>
    <w:rsid w:val="004556C4"/>
    <w:rsid w:val="00455994"/>
    <w:rsid w:val="00455ED1"/>
    <w:rsid w:val="00456352"/>
    <w:rsid w:val="00456368"/>
    <w:rsid w:val="0045682E"/>
    <w:rsid w:val="00457538"/>
    <w:rsid w:val="0045796F"/>
    <w:rsid w:val="00460B12"/>
    <w:rsid w:val="00460B70"/>
    <w:rsid w:val="00461991"/>
    <w:rsid w:val="00461A51"/>
    <w:rsid w:val="00461FE0"/>
    <w:rsid w:val="004620C7"/>
    <w:rsid w:val="00463498"/>
    <w:rsid w:val="00463A75"/>
    <w:rsid w:val="00463E1E"/>
    <w:rsid w:val="00463FEB"/>
    <w:rsid w:val="0046464E"/>
    <w:rsid w:val="0046570B"/>
    <w:rsid w:val="00465AE1"/>
    <w:rsid w:val="00465E93"/>
    <w:rsid w:val="00466199"/>
    <w:rsid w:val="004664F8"/>
    <w:rsid w:val="00466BB7"/>
    <w:rsid w:val="00466C94"/>
    <w:rsid w:val="00467326"/>
    <w:rsid w:val="00467742"/>
    <w:rsid w:val="0047194F"/>
    <w:rsid w:val="004729F4"/>
    <w:rsid w:val="00472CA6"/>
    <w:rsid w:val="00472EC8"/>
    <w:rsid w:val="00473339"/>
    <w:rsid w:val="00473BCD"/>
    <w:rsid w:val="00474194"/>
    <w:rsid w:val="004744DC"/>
    <w:rsid w:val="00474703"/>
    <w:rsid w:val="00474C4E"/>
    <w:rsid w:val="00474C79"/>
    <w:rsid w:val="00475145"/>
    <w:rsid w:val="004754D2"/>
    <w:rsid w:val="00475624"/>
    <w:rsid w:val="00475848"/>
    <w:rsid w:val="00475F2F"/>
    <w:rsid w:val="00476944"/>
    <w:rsid w:val="004769E5"/>
    <w:rsid w:val="00476B46"/>
    <w:rsid w:val="004773DB"/>
    <w:rsid w:val="00480AEB"/>
    <w:rsid w:val="00480AFB"/>
    <w:rsid w:val="00480C9C"/>
    <w:rsid w:val="004814F3"/>
    <w:rsid w:val="00481819"/>
    <w:rsid w:val="00481A08"/>
    <w:rsid w:val="0048263F"/>
    <w:rsid w:val="00482855"/>
    <w:rsid w:val="00482D14"/>
    <w:rsid w:val="0048370C"/>
    <w:rsid w:val="00483BE8"/>
    <w:rsid w:val="00483E50"/>
    <w:rsid w:val="00484176"/>
    <w:rsid w:val="004841D6"/>
    <w:rsid w:val="00484B3A"/>
    <w:rsid w:val="00484F7A"/>
    <w:rsid w:val="00485BF8"/>
    <w:rsid w:val="0048612E"/>
    <w:rsid w:val="0048667B"/>
    <w:rsid w:val="00486D96"/>
    <w:rsid w:val="00487817"/>
    <w:rsid w:val="004878AA"/>
    <w:rsid w:val="00487B3C"/>
    <w:rsid w:val="00490510"/>
    <w:rsid w:val="0049051C"/>
    <w:rsid w:val="00490563"/>
    <w:rsid w:val="0049080C"/>
    <w:rsid w:val="004919AB"/>
    <w:rsid w:val="00491EAA"/>
    <w:rsid w:val="004923AC"/>
    <w:rsid w:val="00492431"/>
    <w:rsid w:val="00492B5F"/>
    <w:rsid w:val="00492BF7"/>
    <w:rsid w:val="00492E3C"/>
    <w:rsid w:val="004930E8"/>
    <w:rsid w:val="00493183"/>
    <w:rsid w:val="00493872"/>
    <w:rsid w:val="00493D3F"/>
    <w:rsid w:val="00493FD6"/>
    <w:rsid w:val="00494963"/>
    <w:rsid w:val="00494D37"/>
    <w:rsid w:val="00495AFB"/>
    <w:rsid w:val="004963C8"/>
    <w:rsid w:val="00496754"/>
    <w:rsid w:val="00496A83"/>
    <w:rsid w:val="00497583"/>
    <w:rsid w:val="004A0F39"/>
    <w:rsid w:val="004A2AE3"/>
    <w:rsid w:val="004A436C"/>
    <w:rsid w:val="004A43DD"/>
    <w:rsid w:val="004A5056"/>
    <w:rsid w:val="004A5801"/>
    <w:rsid w:val="004A5933"/>
    <w:rsid w:val="004A6FB3"/>
    <w:rsid w:val="004B05AE"/>
    <w:rsid w:val="004B0A2A"/>
    <w:rsid w:val="004B0B15"/>
    <w:rsid w:val="004B0CDE"/>
    <w:rsid w:val="004B19F0"/>
    <w:rsid w:val="004B2721"/>
    <w:rsid w:val="004B327A"/>
    <w:rsid w:val="004B40AB"/>
    <w:rsid w:val="004B4687"/>
    <w:rsid w:val="004B4C14"/>
    <w:rsid w:val="004B4FBC"/>
    <w:rsid w:val="004B5801"/>
    <w:rsid w:val="004B5875"/>
    <w:rsid w:val="004B59E5"/>
    <w:rsid w:val="004B64CC"/>
    <w:rsid w:val="004B6D59"/>
    <w:rsid w:val="004B6E81"/>
    <w:rsid w:val="004B6EA7"/>
    <w:rsid w:val="004B7483"/>
    <w:rsid w:val="004C00FF"/>
    <w:rsid w:val="004C0127"/>
    <w:rsid w:val="004C0FCF"/>
    <w:rsid w:val="004C118A"/>
    <w:rsid w:val="004C127C"/>
    <w:rsid w:val="004C1648"/>
    <w:rsid w:val="004C2263"/>
    <w:rsid w:val="004C2B33"/>
    <w:rsid w:val="004C2BAB"/>
    <w:rsid w:val="004C3E18"/>
    <w:rsid w:val="004C3E8E"/>
    <w:rsid w:val="004C3FE6"/>
    <w:rsid w:val="004C4381"/>
    <w:rsid w:val="004C457D"/>
    <w:rsid w:val="004C4A20"/>
    <w:rsid w:val="004C54D9"/>
    <w:rsid w:val="004C5BF2"/>
    <w:rsid w:val="004C6373"/>
    <w:rsid w:val="004C6597"/>
    <w:rsid w:val="004C6BD5"/>
    <w:rsid w:val="004C6C38"/>
    <w:rsid w:val="004C6E0D"/>
    <w:rsid w:val="004C764E"/>
    <w:rsid w:val="004C7A10"/>
    <w:rsid w:val="004D085E"/>
    <w:rsid w:val="004D10A7"/>
    <w:rsid w:val="004D1B6C"/>
    <w:rsid w:val="004D1FBF"/>
    <w:rsid w:val="004D26BC"/>
    <w:rsid w:val="004D35B8"/>
    <w:rsid w:val="004D35EA"/>
    <w:rsid w:val="004D3ACE"/>
    <w:rsid w:val="004D4177"/>
    <w:rsid w:val="004D4359"/>
    <w:rsid w:val="004D4E0C"/>
    <w:rsid w:val="004D52B2"/>
    <w:rsid w:val="004D52ED"/>
    <w:rsid w:val="004D5757"/>
    <w:rsid w:val="004D5882"/>
    <w:rsid w:val="004D5A89"/>
    <w:rsid w:val="004D6DEA"/>
    <w:rsid w:val="004E0086"/>
    <w:rsid w:val="004E08E2"/>
    <w:rsid w:val="004E14E0"/>
    <w:rsid w:val="004E19F5"/>
    <w:rsid w:val="004E1F1B"/>
    <w:rsid w:val="004E21E5"/>
    <w:rsid w:val="004E2BB9"/>
    <w:rsid w:val="004E2E7E"/>
    <w:rsid w:val="004E3E96"/>
    <w:rsid w:val="004E4223"/>
    <w:rsid w:val="004E4731"/>
    <w:rsid w:val="004E4CCD"/>
    <w:rsid w:val="004E5120"/>
    <w:rsid w:val="004E5B48"/>
    <w:rsid w:val="004E60F4"/>
    <w:rsid w:val="004E62D4"/>
    <w:rsid w:val="004E6EC7"/>
    <w:rsid w:val="004E78B5"/>
    <w:rsid w:val="004E7E54"/>
    <w:rsid w:val="004F03F3"/>
    <w:rsid w:val="004F0E23"/>
    <w:rsid w:val="004F0FB3"/>
    <w:rsid w:val="004F0FFC"/>
    <w:rsid w:val="004F16A2"/>
    <w:rsid w:val="004F2032"/>
    <w:rsid w:val="004F2185"/>
    <w:rsid w:val="004F2221"/>
    <w:rsid w:val="004F30C9"/>
    <w:rsid w:val="004F374D"/>
    <w:rsid w:val="004F42BB"/>
    <w:rsid w:val="004F5D31"/>
    <w:rsid w:val="004F60E9"/>
    <w:rsid w:val="004F620D"/>
    <w:rsid w:val="004F6B8D"/>
    <w:rsid w:val="004F7670"/>
    <w:rsid w:val="004F7AB2"/>
    <w:rsid w:val="004F7F19"/>
    <w:rsid w:val="004F7F4E"/>
    <w:rsid w:val="00500795"/>
    <w:rsid w:val="00500AA8"/>
    <w:rsid w:val="00500C6B"/>
    <w:rsid w:val="005019F6"/>
    <w:rsid w:val="005021BD"/>
    <w:rsid w:val="00502CE4"/>
    <w:rsid w:val="00502F8F"/>
    <w:rsid w:val="0050360F"/>
    <w:rsid w:val="005036C5"/>
    <w:rsid w:val="00503F05"/>
    <w:rsid w:val="00504037"/>
    <w:rsid w:val="005040D3"/>
    <w:rsid w:val="005042EF"/>
    <w:rsid w:val="005047D7"/>
    <w:rsid w:val="00506031"/>
    <w:rsid w:val="00506EAC"/>
    <w:rsid w:val="005075A3"/>
    <w:rsid w:val="00507966"/>
    <w:rsid w:val="0050799F"/>
    <w:rsid w:val="005079B3"/>
    <w:rsid w:val="00507A5F"/>
    <w:rsid w:val="00507FFE"/>
    <w:rsid w:val="0051088C"/>
    <w:rsid w:val="00510A8C"/>
    <w:rsid w:val="00510E09"/>
    <w:rsid w:val="0051110F"/>
    <w:rsid w:val="0051227F"/>
    <w:rsid w:val="00513D22"/>
    <w:rsid w:val="005140BC"/>
    <w:rsid w:val="005155D1"/>
    <w:rsid w:val="0051567A"/>
    <w:rsid w:val="005162E7"/>
    <w:rsid w:val="00516CB6"/>
    <w:rsid w:val="0052002F"/>
    <w:rsid w:val="0052060B"/>
    <w:rsid w:val="00520BA5"/>
    <w:rsid w:val="00520DD7"/>
    <w:rsid w:val="005216B8"/>
    <w:rsid w:val="00522294"/>
    <w:rsid w:val="005238A3"/>
    <w:rsid w:val="00524420"/>
    <w:rsid w:val="005246F3"/>
    <w:rsid w:val="00525280"/>
    <w:rsid w:val="00525314"/>
    <w:rsid w:val="00525D9E"/>
    <w:rsid w:val="005302DB"/>
    <w:rsid w:val="00530DED"/>
    <w:rsid w:val="00530EA6"/>
    <w:rsid w:val="005311C6"/>
    <w:rsid w:val="005314DF"/>
    <w:rsid w:val="00531BE4"/>
    <w:rsid w:val="00532299"/>
    <w:rsid w:val="00532360"/>
    <w:rsid w:val="0053253D"/>
    <w:rsid w:val="005325C5"/>
    <w:rsid w:val="005327B9"/>
    <w:rsid w:val="00532E3B"/>
    <w:rsid w:val="005331E3"/>
    <w:rsid w:val="005333DE"/>
    <w:rsid w:val="0053352F"/>
    <w:rsid w:val="00534815"/>
    <w:rsid w:val="0053550F"/>
    <w:rsid w:val="00535FCC"/>
    <w:rsid w:val="005363AA"/>
    <w:rsid w:val="0053659E"/>
    <w:rsid w:val="005365B7"/>
    <w:rsid w:val="005368C0"/>
    <w:rsid w:val="0053703D"/>
    <w:rsid w:val="0053764C"/>
    <w:rsid w:val="00537EE6"/>
    <w:rsid w:val="005409D4"/>
    <w:rsid w:val="00540F77"/>
    <w:rsid w:val="00541818"/>
    <w:rsid w:val="00542301"/>
    <w:rsid w:val="0054233C"/>
    <w:rsid w:val="005423F5"/>
    <w:rsid w:val="0054259C"/>
    <w:rsid w:val="00542CE9"/>
    <w:rsid w:val="0054331D"/>
    <w:rsid w:val="00544663"/>
    <w:rsid w:val="00544D97"/>
    <w:rsid w:val="00544DC3"/>
    <w:rsid w:val="0054500F"/>
    <w:rsid w:val="00545A69"/>
    <w:rsid w:val="00545BD1"/>
    <w:rsid w:val="005467F0"/>
    <w:rsid w:val="00546A11"/>
    <w:rsid w:val="00546F75"/>
    <w:rsid w:val="005471A9"/>
    <w:rsid w:val="005475DF"/>
    <w:rsid w:val="00547F9A"/>
    <w:rsid w:val="0055030A"/>
    <w:rsid w:val="005506E8"/>
    <w:rsid w:val="00550D4C"/>
    <w:rsid w:val="00550DB7"/>
    <w:rsid w:val="005516A4"/>
    <w:rsid w:val="0055300A"/>
    <w:rsid w:val="00553793"/>
    <w:rsid w:val="005542F9"/>
    <w:rsid w:val="00554936"/>
    <w:rsid w:val="00554A12"/>
    <w:rsid w:val="00555915"/>
    <w:rsid w:val="0055592D"/>
    <w:rsid w:val="005560D2"/>
    <w:rsid w:val="00556729"/>
    <w:rsid w:val="00556746"/>
    <w:rsid w:val="00556C70"/>
    <w:rsid w:val="00557DC9"/>
    <w:rsid w:val="00560B95"/>
    <w:rsid w:val="00561ECC"/>
    <w:rsid w:val="00562397"/>
    <w:rsid w:val="00562570"/>
    <w:rsid w:val="005634D8"/>
    <w:rsid w:val="0056363F"/>
    <w:rsid w:val="00563EBF"/>
    <w:rsid w:val="005644D9"/>
    <w:rsid w:val="00564AC5"/>
    <w:rsid w:val="00565168"/>
    <w:rsid w:val="005652AF"/>
    <w:rsid w:val="005664B7"/>
    <w:rsid w:val="00566E04"/>
    <w:rsid w:val="0056709E"/>
    <w:rsid w:val="00567673"/>
    <w:rsid w:val="00567F59"/>
    <w:rsid w:val="005701E1"/>
    <w:rsid w:val="00570252"/>
    <w:rsid w:val="00571326"/>
    <w:rsid w:val="005726F3"/>
    <w:rsid w:val="00572C1F"/>
    <w:rsid w:val="00572CA3"/>
    <w:rsid w:val="00572FF2"/>
    <w:rsid w:val="0057313B"/>
    <w:rsid w:val="00573E71"/>
    <w:rsid w:val="00574CD0"/>
    <w:rsid w:val="00575069"/>
    <w:rsid w:val="00575462"/>
    <w:rsid w:val="00575942"/>
    <w:rsid w:val="00576376"/>
    <w:rsid w:val="00576547"/>
    <w:rsid w:val="00576965"/>
    <w:rsid w:val="005808C1"/>
    <w:rsid w:val="00581F33"/>
    <w:rsid w:val="00582254"/>
    <w:rsid w:val="00582406"/>
    <w:rsid w:val="005828A9"/>
    <w:rsid w:val="00582B69"/>
    <w:rsid w:val="0058399A"/>
    <w:rsid w:val="00585886"/>
    <w:rsid w:val="00587D39"/>
    <w:rsid w:val="00590214"/>
    <w:rsid w:val="00591090"/>
    <w:rsid w:val="005912D9"/>
    <w:rsid w:val="005916FB"/>
    <w:rsid w:val="00591B28"/>
    <w:rsid w:val="00592B1B"/>
    <w:rsid w:val="00593334"/>
    <w:rsid w:val="005934DA"/>
    <w:rsid w:val="0059378B"/>
    <w:rsid w:val="0059390B"/>
    <w:rsid w:val="0059392E"/>
    <w:rsid w:val="00593EF8"/>
    <w:rsid w:val="00594054"/>
    <w:rsid w:val="00594180"/>
    <w:rsid w:val="00594C42"/>
    <w:rsid w:val="00595108"/>
    <w:rsid w:val="005953CC"/>
    <w:rsid w:val="0059562E"/>
    <w:rsid w:val="005958EC"/>
    <w:rsid w:val="0059679C"/>
    <w:rsid w:val="0059763D"/>
    <w:rsid w:val="005A09FD"/>
    <w:rsid w:val="005A0CEB"/>
    <w:rsid w:val="005A16A6"/>
    <w:rsid w:val="005A2E4E"/>
    <w:rsid w:val="005A447C"/>
    <w:rsid w:val="005A46E2"/>
    <w:rsid w:val="005A4B4F"/>
    <w:rsid w:val="005A4C00"/>
    <w:rsid w:val="005A4DEF"/>
    <w:rsid w:val="005A4E2A"/>
    <w:rsid w:val="005A5183"/>
    <w:rsid w:val="005A5884"/>
    <w:rsid w:val="005A6023"/>
    <w:rsid w:val="005A634E"/>
    <w:rsid w:val="005A6960"/>
    <w:rsid w:val="005B0680"/>
    <w:rsid w:val="005B0900"/>
    <w:rsid w:val="005B1D30"/>
    <w:rsid w:val="005B3032"/>
    <w:rsid w:val="005B3894"/>
    <w:rsid w:val="005B3ABD"/>
    <w:rsid w:val="005B4145"/>
    <w:rsid w:val="005B44D1"/>
    <w:rsid w:val="005B5723"/>
    <w:rsid w:val="005B5DA0"/>
    <w:rsid w:val="005B64C9"/>
    <w:rsid w:val="005B6908"/>
    <w:rsid w:val="005B6B22"/>
    <w:rsid w:val="005B753F"/>
    <w:rsid w:val="005C03EC"/>
    <w:rsid w:val="005C0DAF"/>
    <w:rsid w:val="005C0EA9"/>
    <w:rsid w:val="005C1E38"/>
    <w:rsid w:val="005C2184"/>
    <w:rsid w:val="005C26A3"/>
    <w:rsid w:val="005C28F2"/>
    <w:rsid w:val="005C2F8D"/>
    <w:rsid w:val="005C390B"/>
    <w:rsid w:val="005C3AFE"/>
    <w:rsid w:val="005C3EF5"/>
    <w:rsid w:val="005C4119"/>
    <w:rsid w:val="005C550D"/>
    <w:rsid w:val="005C5996"/>
    <w:rsid w:val="005C5F7D"/>
    <w:rsid w:val="005C6650"/>
    <w:rsid w:val="005D00F3"/>
    <w:rsid w:val="005D10AC"/>
    <w:rsid w:val="005D1C50"/>
    <w:rsid w:val="005D21B8"/>
    <w:rsid w:val="005D2217"/>
    <w:rsid w:val="005D3BC3"/>
    <w:rsid w:val="005D4E93"/>
    <w:rsid w:val="005D57C0"/>
    <w:rsid w:val="005D6794"/>
    <w:rsid w:val="005D7D28"/>
    <w:rsid w:val="005D7E53"/>
    <w:rsid w:val="005E2078"/>
    <w:rsid w:val="005E3243"/>
    <w:rsid w:val="005E3F66"/>
    <w:rsid w:val="005E4088"/>
    <w:rsid w:val="005E5527"/>
    <w:rsid w:val="005E65AC"/>
    <w:rsid w:val="005E67C6"/>
    <w:rsid w:val="005E69D4"/>
    <w:rsid w:val="005E6B83"/>
    <w:rsid w:val="005E6DD9"/>
    <w:rsid w:val="005F0414"/>
    <w:rsid w:val="005F1DB5"/>
    <w:rsid w:val="005F1FC4"/>
    <w:rsid w:val="005F277D"/>
    <w:rsid w:val="005F2CAA"/>
    <w:rsid w:val="005F2CE2"/>
    <w:rsid w:val="005F2FD2"/>
    <w:rsid w:val="005F3BFD"/>
    <w:rsid w:val="005F4F22"/>
    <w:rsid w:val="005F4F76"/>
    <w:rsid w:val="005F5091"/>
    <w:rsid w:val="005F56D2"/>
    <w:rsid w:val="005F5E7D"/>
    <w:rsid w:val="005F6061"/>
    <w:rsid w:val="005F6495"/>
    <w:rsid w:val="005F6E9B"/>
    <w:rsid w:val="005F7617"/>
    <w:rsid w:val="0060025E"/>
    <w:rsid w:val="00600F31"/>
    <w:rsid w:val="006018F4"/>
    <w:rsid w:val="00602245"/>
    <w:rsid w:val="00602276"/>
    <w:rsid w:val="00603609"/>
    <w:rsid w:val="006036E1"/>
    <w:rsid w:val="006039DD"/>
    <w:rsid w:val="00603CE8"/>
    <w:rsid w:val="00604B4C"/>
    <w:rsid w:val="006053C8"/>
    <w:rsid w:val="00605587"/>
    <w:rsid w:val="006055F7"/>
    <w:rsid w:val="00605609"/>
    <w:rsid w:val="006059B3"/>
    <w:rsid w:val="00605C4D"/>
    <w:rsid w:val="00605E23"/>
    <w:rsid w:val="00605ECF"/>
    <w:rsid w:val="006067B9"/>
    <w:rsid w:val="00607178"/>
    <w:rsid w:val="00607AB3"/>
    <w:rsid w:val="00610061"/>
    <w:rsid w:val="006105C3"/>
    <w:rsid w:val="00610636"/>
    <w:rsid w:val="006108AA"/>
    <w:rsid w:val="00610A4D"/>
    <w:rsid w:val="00610EAE"/>
    <w:rsid w:val="00611A8F"/>
    <w:rsid w:val="00611C15"/>
    <w:rsid w:val="00612169"/>
    <w:rsid w:val="0061224E"/>
    <w:rsid w:val="00612E73"/>
    <w:rsid w:val="00613157"/>
    <w:rsid w:val="0061394B"/>
    <w:rsid w:val="00614060"/>
    <w:rsid w:val="00615371"/>
    <w:rsid w:val="00616561"/>
    <w:rsid w:val="00616D97"/>
    <w:rsid w:val="00616E3A"/>
    <w:rsid w:val="006171B5"/>
    <w:rsid w:val="00620866"/>
    <w:rsid w:val="00620868"/>
    <w:rsid w:val="00621841"/>
    <w:rsid w:val="00621B08"/>
    <w:rsid w:val="00622525"/>
    <w:rsid w:val="006226AD"/>
    <w:rsid w:val="006227A5"/>
    <w:rsid w:val="00622CE8"/>
    <w:rsid w:val="0062325A"/>
    <w:rsid w:val="00623271"/>
    <w:rsid w:val="00623483"/>
    <w:rsid w:val="00623492"/>
    <w:rsid w:val="00624237"/>
    <w:rsid w:val="006242C0"/>
    <w:rsid w:val="00624360"/>
    <w:rsid w:val="0062558E"/>
    <w:rsid w:val="00625918"/>
    <w:rsid w:val="00625BB4"/>
    <w:rsid w:val="00625C1D"/>
    <w:rsid w:val="00625C2F"/>
    <w:rsid w:val="00625C3E"/>
    <w:rsid w:val="00625F17"/>
    <w:rsid w:val="0062697E"/>
    <w:rsid w:val="00626B97"/>
    <w:rsid w:val="00627385"/>
    <w:rsid w:val="006275FB"/>
    <w:rsid w:val="00627959"/>
    <w:rsid w:val="00627AB4"/>
    <w:rsid w:val="00627C38"/>
    <w:rsid w:val="00630087"/>
    <w:rsid w:val="0063096F"/>
    <w:rsid w:val="006310A2"/>
    <w:rsid w:val="00631C31"/>
    <w:rsid w:val="00632211"/>
    <w:rsid w:val="00632917"/>
    <w:rsid w:val="00632F36"/>
    <w:rsid w:val="00633C29"/>
    <w:rsid w:val="00634220"/>
    <w:rsid w:val="00635035"/>
    <w:rsid w:val="0063570A"/>
    <w:rsid w:val="00635909"/>
    <w:rsid w:val="006364F7"/>
    <w:rsid w:val="00636B8F"/>
    <w:rsid w:val="00636E96"/>
    <w:rsid w:val="0063799B"/>
    <w:rsid w:val="00637E93"/>
    <w:rsid w:val="00640286"/>
    <w:rsid w:val="0064155E"/>
    <w:rsid w:val="00641915"/>
    <w:rsid w:val="00641ED0"/>
    <w:rsid w:val="0064247B"/>
    <w:rsid w:val="00642711"/>
    <w:rsid w:val="00642730"/>
    <w:rsid w:val="00642E39"/>
    <w:rsid w:val="00643198"/>
    <w:rsid w:val="00643313"/>
    <w:rsid w:val="006435CE"/>
    <w:rsid w:val="0064393A"/>
    <w:rsid w:val="006443D3"/>
    <w:rsid w:val="00644845"/>
    <w:rsid w:val="00644D3E"/>
    <w:rsid w:val="00644EB7"/>
    <w:rsid w:val="006451D0"/>
    <w:rsid w:val="00645548"/>
    <w:rsid w:val="00645953"/>
    <w:rsid w:val="00645A58"/>
    <w:rsid w:val="00645C45"/>
    <w:rsid w:val="006460ED"/>
    <w:rsid w:val="00646B8D"/>
    <w:rsid w:val="00646D43"/>
    <w:rsid w:val="006473C2"/>
    <w:rsid w:val="00647F4B"/>
    <w:rsid w:val="00650002"/>
    <w:rsid w:val="006502B7"/>
    <w:rsid w:val="006502D1"/>
    <w:rsid w:val="00650735"/>
    <w:rsid w:val="00650BFA"/>
    <w:rsid w:val="00650F8A"/>
    <w:rsid w:val="00651F6F"/>
    <w:rsid w:val="00652B1D"/>
    <w:rsid w:val="00652D75"/>
    <w:rsid w:val="00653413"/>
    <w:rsid w:val="006544FC"/>
    <w:rsid w:val="00654807"/>
    <w:rsid w:val="00654C54"/>
    <w:rsid w:val="0065529A"/>
    <w:rsid w:val="00656348"/>
    <w:rsid w:val="006566A8"/>
    <w:rsid w:val="00656C19"/>
    <w:rsid w:val="00656EA9"/>
    <w:rsid w:val="0065751D"/>
    <w:rsid w:val="006577CC"/>
    <w:rsid w:val="00660037"/>
    <w:rsid w:val="0066034F"/>
    <w:rsid w:val="0066072A"/>
    <w:rsid w:val="00660797"/>
    <w:rsid w:val="00661AF2"/>
    <w:rsid w:val="00662D72"/>
    <w:rsid w:val="00663073"/>
    <w:rsid w:val="006630E3"/>
    <w:rsid w:val="006639CC"/>
    <w:rsid w:val="00663F50"/>
    <w:rsid w:val="00664075"/>
    <w:rsid w:val="00664AB7"/>
    <w:rsid w:val="00664BCF"/>
    <w:rsid w:val="006653CB"/>
    <w:rsid w:val="0066546F"/>
    <w:rsid w:val="00665694"/>
    <w:rsid w:val="00665B44"/>
    <w:rsid w:val="00665DF8"/>
    <w:rsid w:val="006660E4"/>
    <w:rsid w:val="006674DE"/>
    <w:rsid w:val="00667838"/>
    <w:rsid w:val="00667E9B"/>
    <w:rsid w:val="00671DE8"/>
    <w:rsid w:val="0067223F"/>
    <w:rsid w:val="00672F1B"/>
    <w:rsid w:val="006730D3"/>
    <w:rsid w:val="0067360F"/>
    <w:rsid w:val="006737F1"/>
    <w:rsid w:val="00673FD1"/>
    <w:rsid w:val="0067478C"/>
    <w:rsid w:val="00674A8E"/>
    <w:rsid w:val="00674ABB"/>
    <w:rsid w:val="0067543C"/>
    <w:rsid w:val="006757AD"/>
    <w:rsid w:val="00676094"/>
    <w:rsid w:val="006769CB"/>
    <w:rsid w:val="00677476"/>
    <w:rsid w:val="0067761A"/>
    <w:rsid w:val="00677CF9"/>
    <w:rsid w:val="0068048A"/>
    <w:rsid w:val="006804E8"/>
    <w:rsid w:val="00680AAC"/>
    <w:rsid w:val="00680C4A"/>
    <w:rsid w:val="006824BE"/>
    <w:rsid w:val="00682B53"/>
    <w:rsid w:val="00682FC3"/>
    <w:rsid w:val="00683797"/>
    <w:rsid w:val="006838F2"/>
    <w:rsid w:val="00683A2D"/>
    <w:rsid w:val="00683F21"/>
    <w:rsid w:val="00684C1C"/>
    <w:rsid w:val="0068503D"/>
    <w:rsid w:val="00685CEE"/>
    <w:rsid w:val="00685FEE"/>
    <w:rsid w:val="00686D76"/>
    <w:rsid w:val="00687153"/>
    <w:rsid w:val="006875CA"/>
    <w:rsid w:val="00687867"/>
    <w:rsid w:val="006902B9"/>
    <w:rsid w:val="006906C4"/>
    <w:rsid w:val="00690733"/>
    <w:rsid w:val="00690B16"/>
    <w:rsid w:val="00691348"/>
    <w:rsid w:val="00691F19"/>
    <w:rsid w:val="00692F18"/>
    <w:rsid w:val="00693B96"/>
    <w:rsid w:val="00693ECB"/>
    <w:rsid w:val="00694C84"/>
    <w:rsid w:val="0069567D"/>
    <w:rsid w:val="006959DE"/>
    <w:rsid w:val="00696BBD"/>
    <w:rsid w:val="00696EFF"/>
    <w:rsid w:val="0069716B"/>
    <w:rsid w:val="00697284"/>
    <w:rsid w:val="00697438"/>
    <w:rsid w:val="006A0EE1"/>
    <w:rsid w:val="006A165D"/>
    <w:rsid w:val="006A17F9"/>
    <w:rsid w:val="006A2AC0"/>
    <w:rsid w:val="006A2B1B"/>
    <w:rsid w:val="006A384C"/>
    <w:rsid w:val="006A4B4F"/>
    <w:rsid w:val="006A4DA6"/>
    <w:rsid w:val="006A5BA7"/>
    <w:rsid w:val="006A602B"/>
    <w:rsid w:val="006A6674"/>
    <w:rsid w:val="006A6789"/>
    <w:rsid w:val="006A67F4"/>
    <w:rsid w:val="006A69CB"/>
    <w:rsid w:val="006A741E"/>
    <w:rsid w:val="006A7660"/>
    <w:rsid w:val="006B0408"/>
    <w:rsid w:val="006B1CC2"/>
    <w:rsid w:val="006B1E52"/>
    <w:rsid w:val="006B286A"/>
    <w:rsid w:val="006B2C98"/>
    <w:rsid w:val="006B341F"/>
    <w:rsid w:val="006B36BE"/>
    <w:rsid w:val="006B3C0A"/>
    <w:rsid w:val="006B45FE"/>
    <w:rsid w:val="006B49FC"/>
    <w:rsid w:val="006B4CED"/>
    <w:rsid w:val="006B511E"/>
    <w:rsid w:val="006B5BAA"/>
    <w:rsid w:val="006B5DA9"/>
    <w:rsid w:val="006B6660"/>
    <w:rsid w:val="006B6971"/>
    <w:rsid w:val="006B69E7"/>
    <w:rsid w:val="006B6A6F"/>
    <w:rsid w:val="006B6ABD"/>
    <w:rsid w:val="006B6C08"/>
    <w:rsid w:val="006B772C"/>
    <w:rsid w:val="006C0CC7"/>
    <w:rsid w:val="006C103D"/>
    <w:rsid w:val="006C19FB"/>
    <w:rsid w:val="006C1CFE"/>
    <w:rsid w:val="006C2567"/>
    <w:rsid w:val="006C278A"/>
    <w:rsid w:val="006C287F"/>
    <w:rsid w:val="006C2C3A"/>
    <w:rsid w:val="006C3812"/>
    <w:rsid w:val="006C5A27"/>
    <w:rsid w:val="006C5FC0"/>
    <w:rsid w:val="006C6F24"/>
    <w:rsid w:val="006C7340"/>
    <w:rsid w:val="006C756E"/>
    <w:rsid w:val="006D09DB"/>
    <w:rsid w:val="006D1319"/>
    <w:rsid w:val="006D147C"/>
    <w:rsid w:val="006D188A"/>
    <w:rsid w:val="006D1906"/>
    <w:rsid w:val="006D1FCC"/>
    <w:rsid w:val="006D2896"/>
    <w:rsid w:val="006D2A5A"/>
    <w:rsid w:val="006D35DB"/>
    <w:rsid w:val="006D3A98"/>
    <w:rsid w:val="006D3F08"/>
    <w:rsid w:val="006D4416"/>
    <w:rsid w:val="006D446F"/>
    <w:rsid w:val="006D51BE"/>
    <w:rsid w:val="006D78B9"/>
    <w:rsid w:val="006D7D86"/>
    <w:rsid w:val="006D7E69"/>
    <w:rsid w:val="006D7FB5"/>
    <w:rsid w:val="006E08B1"/>
    <w:rsid w:val="006E0FAB"/>
    <w:rsid w:val="006E1136"/>
    <w:rsid w:val="006E11F9"/>
    <w:rsid w:val="006E17BC"/>
    <w:rsid w:val="006E1EFF"/>
    <w:rsid w:val="006E225E"/>
    <w:rsid w:val="006E3778"/>
    <w:rsid w:val="006E3923"/>
    <w:rsid w:val="006E3F87"/>
    <w:rsid w:val="006E4740"/>
    <w:rsid w:val="006E4F08"/>
    <w:rsid w:val="006E5809"/>
    <w:rsid w:val="006E5983"/>
    <w:rsid w:val="006E5D61"/>
    <w:rsid w:val="006E62D0"/>
    <w:rsid w:val="006E6D63"/>
    <w:rsid w:val="006E70B9"/>
    <w:rsid w:val="006E75E2"/>
    <w:rsid w:val="006E7B3B"/>
    <w:rsid w:val="006F04BD"/>
    <w:rsid w:val="006F0C71"/>
    <w:rsid w:val="006F1221"/>
    <w:rsid w:val="006F1DED"/>
    <w:rsid w:val="006F2538"/>
    <w:rsid w:val="006F2F09"/>
    <w:rsid w:val="006F3541"/>
    <w:rsid w:val="006F37EB"/>
    <w:rsid w:val="006F3F76"/>
    <w:rsid w:val="006F4220"/>
    <w:rsid w:val="006F433B"/>
    <w:rsid w:val="006F4CD4"/>
    <w:rsid w:val="006F56C6"/>
    <w:rsid w:val="006F587C"/>
    <w:rsid w:val="006F58D7"/>
    <w:rsid w:val="006F5BDD"/>
    <w:rsid w:val="006F61ED"/>
    <w:rsid w:val="006F67C2"/>
    <w:rsid w:val="006F6F0F"/>
    <w:rsid w:val="006F7076"/>
    <w:rsid w:val="006F7104"/>
    <w:rsid w:val="006F74B0"/>
    <w:rsid w:val="006F74F0"/>
    <w:rsid w:val="007000EF"/>
    <w:rsid w:val="00701020"/>
    <w:rsid w:val="007011CA"/>
    <w:rsid w:val="00701265"/>
    <w:rsid w:val="007015EF"/>
    <w:rsid w:val="00702062"/>
    <w:rsid w:val="00702573"/>
    <w:rsid w:val="007029B0"/>
    <w:rsid w:val="00702A31"/>
    <w:rsid w:val="007032E9"/>
    <w:rsid w:val="0070336B"/>
    <w:rsid w:val="00703CB5"/>
    <w:rsid w:val="00703CE8"/>
    <w:rsid w:val="00703DF7"/>
    <w:rsid w:val="00704C1B"/>
    <w:rsid w:val="007051E2"/>
    <w:rsid w:val="007059BA"/>
    <w:rsid w:val="007059EA"/>
    <w:rsid w:val="0070638A"/>
    <w:rsid w:val="007064AD"/>
    <w:rsid w:val="007067CB"/>
    <w:rsid w:val="00706E2A"/>
    <w:rsid w:val="007072EF"/>
    <w:rsid w:val="00707728"/>
    <w:rsid w:val="007077EF"/>
    <w:rsid w:val="00707EB2"/>
    <w:rsid w:val="00710E8A"/>
    <w:rsid w:val="00711276"/>
    <w:rsid w:val="007113ED"/>
    <w:rsid w:val="00711C63"/>
    <w:rsid w:val="00712433"/>
    <w:rsid w:val="00713D03"/>
    <w:rsid w:val="00714B6F"/>
    <w:rsid w:val="00715593"/>
    <w:rsid w:val="00715639"/>
    <w:rsid w:val="00715E95"/>
    <w:rsid w:val="00716CA4"/>
    <w:rsid w:val="00716DC2"/>
    <w:rsid w:val="0071731D"/>
    <w:rsid w:val="00717478"/>
    <w:rsid w:val="00717C88"/>
    <w:rsid w:val="00720649"/>
    <w:rsid w:val="00721772"/>
    <w:rsid w:val="00722328"/>
    <w:rsid w:val="007228A0"/>
    <w:rsid w:val="00722BF7"/>
    <w:rsid w:val="00723288"/>
    <w:rsid w:val="00723A68"/>
    <w:rsid w:val="0072483E"/>
    <w:rsid w:val="007248EA"/>
    <w:rsid w:val="00724C00"/>
    <w:rsid w:val="00724E16"/>
    <w:rsid w:val="00724FF3"/>
    <w:rsid w:val="007253B6"/>
    <w:rsid w:val="007253E1"/>
    <w:rsid w:val="0072548B"/>
    <w:rsid w:val="007257E3"/>
    <w:rsid w:val="00726E19"/>
    <w:rsid w:val="00726E80"/>
    <w:rsid w:val="007274C5"/>
    <w:rsid w:val="00727744"/>
    <w:rsid w:val="00727F09"/>
    <w:rsid w:val="007300A2"/>
    <w:rsid w:val="007301B3"/>
    <w:rsid w:val="007307BF"/>
    <w:rsid w:val="00730A57"/>
    <w:rsid w:val="0073114E"/>
    <w:rsid w:val="00731EFB"/>
    <w:rsid w:val="00732488"/>
    <w:rsid w:val="007329C0"/>
    <w:rsid w:val="0073345F"/>
    <w:rsid w:val="0073374B"/>
    <w:rsid w:val="0073379C"/>
    <w:rsid w:val="00733D99"/>
    <w:rsid w:val="00734244"/>
    <w:rsid w:val="00734511"/>
    <w:rsid w:val="007347EA"/>
    <w:rsid w:val="00734F4E"/>
    <w:rsid w:val="007355CE"/>
    <w:rsid w:val="00735A32"/>
    <w:rsid w:val="00735BA6"/>
    <w:rsid w:val="0073663C"/>
    <w:rsid w:val="0073707A"/>
    <w:rsid w:val="007371EE"/>
    <w:rsid w:val="00737457"/>
    <w:rsid w:val="007375D4"/>
    <w:rsid w:val="00737BD9"/>
    <w:rsid w:val="00737F14"/>
    <w:rsid w:val="00740375"/>
    <w:rsid w:val="0074067A"/>
    <w:rsid w:val="00740712"/>
    <w:rsid w:val="0074073C"/>
    <w:rsid w:val="00740A7B"/>
    <w:rsid w:val="00741030"/>
    <w:rsid w:val="0074162F"/>
    <w:rsid w:val="0074165F"/>
    <w:rsid w:val="00742260"/>
    <w:rsid w:val="00742FAD"/>
    <w:rsid w:val="00743813"/>
    <w:rsid w:val="00744138"/>
    <w:rsid w:val="007445E4"/>
    <w:rsid w:val="00744DE0"/>
    <w:rsid w:val="00745561"/>
    <w:rsid w:val="00745822"/>
    <w:rsid w:val="00745894"/>
    <w:rsid w:val="00745A1F"/>
    <w:rsid w:val="00745C37"/>
    <w:rsid w:val="00746889"/>
    <w:rsid w:val="00747339"/>
    <w:rsid w:val="007475B7"/>
    <w:rsid w:val="00747643"/>
    <w:rsid w:val="007501D9"/>
    <w:rsid w:val="00750C54"/>
    <w:rsid w:val="007517F6"/>
    <w:rsid w:val="00751956"/>
    <w:rsid w:val="00751B2D"/>
    <w:rsid w:val="00751BBA"/>
    <w:rsid w:val="007521D7"/>
    <w:rsid w:val="00752256"/>
    <w:rsid w:val="00752AA1"/>
    <w:rsid w:val="007532FC"/>
    <w:rsid w:val="00753AB1"/>
    <w:rsid w:val="00753CBF"/>
    <w:rsid w:val="00753EA8"/>
    <w:rsid w:val="00754F4B"/>
    <w:rsid w:val="00754F51"/>
    <w:rsid w:val="00755C50"/>
    <w:rsid w:val="00756074"/>
    <w:rsid w:val="00756261"/>
    <w:rsid w:val="0075649A"/>
    <w:rsid w:val="00756864"/>
    <w:rsid w:val="00756A74"/>
    <w:rsid w:val="00757066"/>
    <w:rsid w:val="007572C6"/>
    <w:rsid w:val="00757C43"/>
    <w:rsid w:val="00760D0A"/>
    <w:rsid w:val="007611C6"/>
    <w:rsid w:val="007619C4"/>
    <w:rsid w:val="00762043"/>
    <w:rsid w:val="007620D7"/>
    <w:rsid w:val="00762184"/>
    <w:rsid w:val="00762550"/>
    <w:rsid w:val="0076351D"/>
    <w:rsid w:val="00763A9A"/>
    <w:rsid w:val="00764284"/>
    <w:rsid w:val="0076452A"/>
    <w:rsid w:val="00764ACF"/>
    <w:rsid w:val="00764C67"/>
    <w:rsid w:val="00764D63"/>
    <w:rsid w:val="00764D97"/>
    <w:rsid w:val="007661B9"/>
    <w:rsid w:val="007663EC"/>
    <w:rsid w:val="0076681A"/>
    <w:rsid w:val="00766D74"/>
    <w:rsid w:val="00767D88"/>
    <w:rsid w:val="00767E24"/>
    <w:rsid w:val="007706BC"/>
    <w:rsid w:val="00770A02"/>
    <w:rsid w:val="007712A9"/>
    <w:rsid w:val="007717D8"/>
    <w:rsid w:val="00772414"/>
    <w:rsid w:val="007724BD"/>
    <w:rsid w:val="0077296D"/>
    <w:rsid w:val="00772DF7"/>
    <w:rsid w:val="007737A6"/>
    <w:rsid w:val="00774498"/>
    <w:rsid w:val="007744DE"/>
    <w:rsid w:val="0077459F"/>
    <w:rsid w:val="00775CAC"/>
    <w:rsid w:val="00776B6B"/>
    <w:rsid w:val="00776EE2"/>
    <w:rsid w:val="007778DC"/>
    <w:rsid w:val="00780005"/>
    <w:rsid w:val="007800D4"/>
    <w:rsid w:val="0078032D"/>
    <w:rsid w:val="00781783"/>
    <w:rsid w:val="00781974"/>
    <w:rsid w:val="00781FE4"/>
    <w:rsid w:val="007829E9"/>
    <w:rsid w:val="00782A2E"/>
    <w:rsid w:val="0078301F"/>
    <w:rsid w:val="007837DE"/>
    <w:rsid w:val="00783FE5"/>
    <w:rsid w:val="00783FF2"/>
    <w:rsid w:val="007847F9"/>
    <w:rsid w:val="00784E98"/>
    <w:rsid w:val="0078542F"/>
    <w:rsid w:val="00785EE0"/>
    <w:rsid w:val="007862C4"/>
    <w:rsid w:val="007872C6"/>
    <w:rsid w:val="00787561"/>
    <w:rsid w:val="00787691"/>
    <w:rsid w:val="00787BEB"/>
    <w:rsid w:val="00790237"/>
    <w:rsid w:val="0079060E"/>
    <w:rsid w:val="00790876"/>
    <w:rsid w:val="007909A5"/>
    <w:rsid w:val="00790BFF"/>
    <w:rsid w:val="00790C79"/>
    <w:rsid w:val="00790FDF"/>
    <w:rsid w:val="00791B55"/>
    <w:rsid w:val="00791E90"/>
    <w:rsid w:val="00792161"/>
    <w:rsid w:val="00792D28"/>
    <w:rsid w:val="007934AA"/>
    <w:rsid w:val="00793739"/>
    <w:rsid w:val="0079452E"/>
    <w:rsid w:val="00794CD1"/>
    <w:rsid w:val="007955D7"/>
    <w:rsid w:val="0079582C"/>
    <w:rsid w:val="00796A1A"/>
    <w:rsid w:val="00797A4C"/>
    <w:rsid w:val="007A0384"/>
    <w:rsid w:val="007A03E9"/>
    <w:rsid w:val="007A0867"/>
    <w:rsid w:val="007A0DBF"/>
    <w:rsid w:val="007A1D7B"/>
    <w:rsid w:val="007A207D"/>
    <w:rsid w:val="007A20D0"/>
    <w:rsid w:val="007A224A"/>
    <w:rsid w:val="007A2272"/>
    <w:rsid w:val="007A2725"/>
    <w:rsid w:val="007A296D"/>
    <w:rsid w:val="007A3317"/>
    <w:rsid w:val="007A33D3"/>
    <w:rsid w:val="007A340A"/>
    <w:rsid w:val="007A463E"/>
    <w:rsid w:val="007A697C"/>
    <w:rsid w:val="007A6FCB"/>
    <w:rsid w:val="007A757D"/>
    <w:rsid w:val="007A766C"/>
    <w:rsid w:val="007B1032"/>
    <w:rsid w:val="007B107C"/>
    <w:rsid w:val="007B17F9"/>
    <w:rsid w:val="007B22AB"/>
    <w:rsid w:val="007B31E6"/>
    <w:rsid w:val="007B3A7A"/>
    <w:rsid w:val="007B3B42"/>
    <w:rsid w:val="007B44E2"/>
    <w:rsid w:val="007B4C1C"/>
    <w:rsid w:val="007B5234"/>
    <w:rsid w:val="007B5813"/>
    <w:rsid w:val="007B5B77"/>
    <w:rsid w:val="007B5BFB"/>
    <w:rsid w:val="007B5F0B"/>
    <w:rsid w:val="007B6700"/>
    <w:rsid w:val="007B6990"/>
    <w:rsid w:val="007B6B08"/>
    <w:rsid w:val="007B6E6C"/>
    <w:rsid w:val="007B6F7F"/>
    <w:rsid w:val="007B71B3"/>
    <w:rsid w:val="007B724E"/>
    <w:rsid w:val="007C029B"/>
    <w:rsid w:val="007C02D5"/>
    <w:rsid w:val="007C127F"/>
    <w:rsid w:val="007C150D"/>
    <w:rsid w:val="007C1DCE"/>
    <w:rsid w:val="007C22E7"/>
    <w:rsid w:val="007C2463"/>
    <w:rsid w:val="007C24E7"/>
    <w:rsid w:val="007C3112"/>
    <w:rsid w:val="007C42C1"/>
    <w:rsid w:val="007C4C72"/>
    <w:rsid w:val="007C4C7D"/>
    <w:rsid w:val="007C5013"/>
    <w:rsid w:val="007C5053"/>
    <w:rsid w:val="007C5940"/>
    <w:rsid w:val="007C62AF"/>
    <w:rsid w:val="007C6880"/>
    <w:rsid w:val="007C6961"/>
    <w:rsid w:val="007C6D10"/>
    <w:rsid w:val="007C6EDE"/>
    <w:rsid w:val="007C71FB"/>
    <w:rsid w:val="007C775B"/>
    <w:rsid w:val="007C7E0D"/>
    <w:rsid w:val="007D041E"/>
    <w:rsid w:val="007D1AD8"/>
    <w:rsid w:val="007D1FE5"/>
    <w:rsid w:val="007D2557"/>
    <w:rsid w:val="007D2FCE"/>
    <w:rsid w:val="007D30CB"/>
    <w:rsid w:val="007D3A0F"/>
    <w:rsid w:val="007D5192"/>
    <w:rsid w:val="007D59C9"/>
    <w:rsid w:val="007D59F2"/>
    <w:rsid w:val="007D5D73"/>
    <w:rsid w:val="007D5E6B"/>
    <w:rsid w:val="007D6147"/>
    <w:rsid w:val="007D6B92"/>
    <w:rsid w:val="007D743D"/>
    <w:rsid w:val="007D7663"/>
    <w:rsid w:val="007D7CB5"/>
    <w:rsid w:val="007E057B"/>
    <w:rsid w:val="007E068A"/>
    <w:rsid w:val="007E0CF1"/>
    <w:rsid w:val="007E0E71"/>
    <w:rsid w:val="007E16E5"/>
    <w:rsid w:val="007E1910"/>
    <w:rsid w:val="007E2176"/>
    <w:rsid w:val="007E23D8"/>
    <w:rsid w:val="007E330F"/>
    <w:rsid w:val="007E3D90"/>
    <w:rsid w:val="007E40A7"/>
    <w:rsid w:val="007E5137"/>
    <w:rsid w:val="007E52C0"/>
    <w:rsid w:val="007E6876"/>
    <w:rsid w:val="007E696C"/>
    <w:rsid w:val="007E6FA4"/>
    <w:rsid w:val="007E7BD6"/>
    <w:rsid w:val="007E7F1D"/>
    <w:rsid w:val="007F0750"/>
    <w:rsid w:val="007F1526"/>
    <w:rsid w:val="007F17D1"/>
    <w:rsid w:val="007F1833"/>
    <w:rsid w:val="007F1A74"/>
    <w:rsid w:val="007F1B35"/>
    <w:rsid w:val="007F2AD9"/>
    <w:rsid w:val="007F2B89"/>
    <w:rsid w:val="007F2C7C"/>
    <w:rsid w:val="007F2C87"/>
    <w:rsid w:val="007F360E"/>
    <w:rsid w:val="007F36C1"/>
    <w:rsid w:val="007F37B0"/>
    <w:rsid w:val="007F53DB"/>
    <w:rsid w:val="007F62CF"/>
    <w:rsid w:val="007F7562"/>
    <w:rsid w:val="007F77C6"/>
    <w:rsid w:val="00800D3D"/>
    <w:rsid w:val="00800DC5"/>
    <w:rsid w:val="00801064"/>
    <w:rsid w:val="00801786"/>
    <w:rsid w:val="00801B48"/>
    <w:rsid w:val="00801DBE"/>
    <w:rsid w:val="00803778"/>
    <w:rsid w:val="00803BC7"/>
    <w:rsid w:val="00803D18"/>
    <w:rsid w:val="0080435F"/>
    <w:rsid w:val="0080438C"/>
    <w:rsid w:val="008046BA"/>
    <w:rsid w:val="00805BCE"/>
    <w:rsid w:val="0080613C"/>
    <w:rsid w:val="008078A9"/>
    <w:rsid w:val="00807B7B"/>
    <w:rsid w:val="00807C9D"/>
    <w:rsid w:val="008104A6"/>
    <w:rsid w:val="00810D32"/>
    <w:rsid w:val="0081135E"/>
    <w:rsid w:val="00811D36"/>
    <w:rsid w:val="00811D38"/>
    <w:rsid w:val="00811F9B"/>
    <w:rsid w:val="00812429"/>
    <w:rsid w:val="00812B08"/>
    <w:rsid w:val="00812E88"/>
    <w:rsid w:val="008131F8"/>
    <w:rsid w:val="0081324A"/>
    <w:rsid w:val="0081349E"/>
    <w:rsid w:val="008134B5"/>
    <w:rsid w:val="00814062"/>
    <w:rsid w:val="0081437F"/>
    <w:rsid w:val="008144A0"/>
    <w:rsid w:val="008145A3"/>
    <w:rsid w:val="008145DD"/>
    <w:rsid w:val="00814DA3"/>
    <w:rsid w:val="00814EB3"/>
    <w:rsid w:val="00814F04"/>
    <w:rsid w:val="00814F86"/>
    <w:rsid w:val="008150DA"/>
    <w:rsid w:val="0081519B"/>
    <w:rsid w:val="00815342"/>
    <w:rsid w:val="00817123"/>
    <w:rsid w:val="008177C6"/>
    <w:rsid w:val="0081787C"/>
    <w:rsid w:val="00817B01"/>
    <w:rsid w:val="00820259"/>
    <w:rsid w:val="0082047F"/>
    <w:rsid w:val="008208D6"/>
    <w:rsid w:val="0082131C"/>
    <w:rsid w:val="0082170E"/>
    <w:rsid w:val="0082256C"/>
    <w:rsid w:val="008238D4"/>
    <w:rsid w:val="0082411F"/>
    <w:rsid w:val="00824274"/>
    <w:rsid w:val="0082470A"/>
    <w:rsid w:val="008247E4"/>
    <w:rsid w:val="00824C66"/>
    <w:rsid w:val="00824FBF"/>
    <w:rsid w:val="008252F8"/>
    <w:rsid w:val="008263F2"/>
    <w:rsid w:val="0082689B"/>
    <w:rsid w:val="008268DE"/>
    <w:rsid w:val="008277F5"/>
    <w:rsid w:val="00827958"/>
    <w:rsid w:val="008301F4"/>
    <w:rsid w:val="00830A76"/>
    <w:rsid w:val="0083129E"/>
    <w:rsid w:val="008312A2"/>
    <w:rsid w:val="0083192E"/>
    <w:rsid w:val="00831C65"/>
    <w:rsid w:val="00832163"/>
    <w:rsid w:val="008324D4"/>
    <w:rsid w:val="00832760"/>
    <w:rsid w:val="008327CE"/>
    <w:rsid w:val="00832871"/>
    <w:rsid w:val="00832B10"/>
    <w:rsid w:val="008330DD"/>
    <w:rsid w:val="0083331C"/>
    <w:rsid w:val="00833726"/>
    <w:rsid w:val="0083379F"/>
    <w:rsid w:val="00834012"/>
    <w:rsid w:val="00834277"/>
    <w:rsid w:val="008343EF"/>
    <w:rsid w:val="0083440E"/>
    <w:rsid w:val="008346EA"/>
    <w:rsid w:val="00834C64"/>
    <w:rsid w:val="00835317"/>
    <w:rsid w:val="0083561B"/>
    <w:rsid w:val="00835C6A"/>
    <w:rsid w:val="0083753F"/>
    <w:rsid w:val="0083760A"/>
    <w:rsid w:val="00837BD9"/>
    <w:rsid w:val="00837E8B"/>
    <w:rsid w:val="00840F2D"/>
    <w:rsid w:val="008410C8"/>
    <w:rsid w:val="00841290"/>
    <w:rsid w:val="008418D8"/>
    <w:rsid w:val="00842877"/>
    <w:rsid w:val="00842E66"/>
    <w:rsid w:val="00843973"/>
    <w:rsid w:val="0084491C"/>
    <w:rsid w:val="0084499D"/>
    <w:rsid w:val="00845BDA"/>
    <w:rsid w:val="008473E4"/>
    <w:rsid w:val="008474AB"/>
    <w:rsid w:val="00847A74"/>
    <w:rsid w:val="008502E0"/>
    <w:rsid w:val="00850573"/>
    <w:rsid w:val="00850940"/>
    <w:rsid w:val="00850B80"/>
    <w:rsid w:val="0085111A"/>
    <w:rsid w:val="008527ED"/>
    <w:rsid w:val="00852A30"/>
    <w:rsid w:val="00852D2C"/>
    <w:rsid w:val="00852E91"/>
    <w:rsid w:val="00853AED"/>
    <w:rsid w:val="00853F2C"/>
    <w:rsid w:val="00854CC4"/>
    <w:rsid w:val="00854EF1"/>
    <w:rsid w:val="00855373"/>
    <w:rsid w:val="0085621C"/>
    <w:rsid w:val="008564CC"/>
    <w:rsid w:val="008570BA"/>
    <w:rsid w:val="00857593"/>
    <w:rsid w:val="00857677"/>
    <w:rsid w:val="00857A94"/>
    <w:rsid w:val="00857F0D"/>
    <w:rsid w:val="00860CC3"/>
    <w:rsid w:val="00860CC5"/>
    <w:rsid w:val="0086101F"/>
    <w:rsid w:val="00861DEA"/>
    <w:rsid w:val="00862490"/>
    <w:rsid w:val="008625C9"/>
    <w:rsid w:val="00862CB0"/>
    <w:rsid w:val="00863037"/>
    <w:rsid w:val="00863527"/>
    <w:rsid w:val="00863840"/>
    <w:rsid w:val="00864577"/>
    <w:rsid w:val="00864720"/>
    <w:rsid w:val="00864874"/>
    <w:rsid w:val="0086499C"/>
    <w:rsid w:val="00864B1A"/>
    <w:rsid w:val="00864D16"/>
    <w:rsid w:val="00864F3D"/>
    <w:rsid w:val="00865FE6"/>
    <w:rsid w:val="00866563"/>
    <w:rsid w:val="00867340"/>
    <w:rsid w:val="0086772F"/>
    <w:rsid w:val="00867D73"/>
    <w:rsid w:val="00870148"/>
    <w:rsid w:val="0087019A"/>
    <w:rsid w:val="00870880"/>
    <w:rsid w:val="00870967"/>
    <w:rsid w:val="00870A00"/>
    <w:rsid w:val="00870F0E"/>
    <w:rsid w:val="0087116A"/>
    <w:rsid w:val="0087133D"/>
    <w:rsid w:val="008717E0"/>
    <w:rsid w:val="00871835"/>
    <w:rsid w:val="008719A5"/>
    <w:rsid w:val="0087289E"/>
    <w:rsid w:val="008728E3"/>
    <w:rsid w:val="00872D90"/>
    <w:rsid w:val="00873815"/>
    <w:rsid w:val="00874394"/>
    <w:rsid w:val="00874A58"/>
    <w:rsid w:val="00874A7C"/>
    <w:rsid w:val="00874D08"/>
    <w:rsid w:val="00874E8B"/>
    <w:rsid w:val="008756E9"/>
    <w:rsid w:val="008766A7"/>
    <w:rsid w:val="008772D7"/>
    <w:rsid w:val="008802B7"/>
    <w:rsid w:val="0088047D"/>
    <w:rsid w:val="00880AE5"/>
    <w:rsid w:val="00880D17"/>
    <w:rsid w:val="00880E76"/>
    <w:rsid w:val="00880F3B"/>
    <w:rsid w:val="00880F4E"/>
    <w:rsid w:val="0088147A"/>
    <w:rsid w:val="00881A1B"/>
    <w:rsid w:val="00882C01"/>
    <w:rsid w:val="00882C1E"/>
    <w:rsid w:val="00883A02"/>
    <w:rsid w:val="00883BEF"/>
    <w:rsid w:val="008842BC"/>
    <w:rsid w:val="008847E9"/>
    <w:rsid w:val="0088531A"/>
    <w:rsid w:val="008855BA"/>
    <w:rsid w:val="0088565B"/>
    <w:rsid w:val="008857B7"/>
    <w:rsid w:val="008867EC"/>
    <w:rsid w:val="00890263"/>
    <w:rsid w:val="00890417"/>
    <w:rsid w:val="00890899"/>
    <w:rsid w:val="008911C7"/>
    <w:rsid w:val="008914D7"/>
    <w:rsid w:val="008918DA"/>
    <w:rsid w:val="008918EC"/>
    <w:rsid w:val="00891BCE"/>
    <w:rsid w:val="00892308"/>
    <w:rsid w:val="008923A2"/>
    <w:rsid w:val="008924FB"/>
    <w:rsid w:val="00892B10"/>
    <w:rsid w:val="0089330A"/>
    <w:rsid w:val="00893925"/>
    <w:rsid w:val="008946D4"/>
    <w:rsid w:val="008946E0"/>
    <w:rsid w:val="00894DB9"/>
    <w:rsid w:val="0089760C"/>
    <w:rsid w:val="008A0023"/>
    <w:rsid w:val="008A064D"/>
    <w:rsid w:val="008A073D"/>
    <w:rsid w:val="008A0940"/>
    <w:rsid w:val="008A16EF"/>
    <w:rsid w:val="008A1E2D"/>
    <w:rsid w:val="008A3358"/>
    <w:rsid w:val="008A3CB0"/>
    <w:rsid w:val="008A4B37"/>
    <w:rsid w:val="008A5028"/>
    <w:rsid w:val="008A543F"/>
    <w:rsid w:val="008A548C"/>
    <w:rsid w:val="008A6727"/>
    <w:rsid w:val="008A6732"/>
    <w:rsid w:val="008A67A7"/>
    <w:rsid w:val="008A6B90"/>
    <w:rsid w:val="008A7136"/>
    <w:rsid w:val="008A7EC1"/>
    <w:rsid w:val="008B06B9"/>
    <w:rsid w:val="008B08A5"/>
    <w:rsid w:val="008B0BF3"/>
    <w:rsid w:val="008B0EB7"/>
    <w:rsid w:val="008B10A3"/>
    <w:rsid w:val="008B267C"/>
    <w:rsid w:val="008B2D54"/>
    <w:rsid w:val="008B3411"/>
    <w:rsid w:val="008B47D1"/>
    <w:rsid w:val="008B554A"/>
    <w:rsid w:val="008B59E1"/>
    <w:rsid w:val="008B69A7"/>
    <w:rsid w:val="008C0189"/>
    <w:rsid w:val="008C228E"/>
    <w:rsid w:val="008C2659"/>
    <w:rsid w:val="008C29E4"/>
    <w:rsid w:val="008C341D"/>
    <w:rsid w:val="008C364F"/>
    <w:rsid w:val="008C4EDA"/>
    <w:rsid w:val="008C60A9"/>
    <w:rsid w:val="008C64F6"/>
    <w:rsid w:val="008C6C49"/>
    <w:rsid w:val="008C6D20"/>
    <w:rsid w:val="008C749C"/>
    <w:rsid w:val="008C756E"/>
    <w:rsid w:val="008C7B8B"/>
    <w:rsid w:val="008D103F"/>
    <w:rsid w:val="008D118E"/>
    <w:rsid w:val="008D14E5"/>
    <w:rsid w:val="008D1E8D"/>
    <w:rsid w:val="008D2334"/>
    <w:rsid w:val="008D2345"/>
    <w:rsid w:val="008D290F"/>
    <w:rsid w:val="008D29A3"/>
    <w:rsid w:val="008D2A7D"/>
    <w:rsid w:val="008D2C46"/>
    <w:rsid w:val="008D2E59"/>
    <w:rsid w:val="008D2FD2"/>
    <w:rsid w:val="008D3156"/>
    <w:rsid w:val="008D3286"/>
    <w:rsid w:val="008D32A5"/>
    <w:rsid w:val="008D4E9F"/>
    <w:rsid w:val="008D51B0"/>
    <w:rsid w:val="008D53CB"/>
    <w:rsid w:val="008D5739"/>
    <w:rsid w:val="008D5D50"/>
    <w:rsid w:val="008D5E8C"/>
    <w:rsid w:val="008D5EBE"/>
    <w:rsid w:val="008D5F4C"/>
    <w:rsid w:val="008D636F"/>
    <w:rsid w:val="008D6699"/>
    <w:rsid w:val="008D6AF4"/>
    <w:rsid w:val="008D6CEE"/>
    <w:rsid w:val="008D7094"/>
    <w:rsid w:val="008D7968"/>
    <w:rsid w:val="008E011F"/>
    <w:rsid w:val="008E066C"/>
    <w:rsid w:val="008E07F5"/>
    <w:rsid w:val="008E0AAD"/>
    <w:rsid w:val="008E1714"/>
    <w:rsid w:val="008E1A05"/>
    <w:rsid w:val="008E1E1F"/>
    <w:rsid w:val="008E34C3"/>
    <w:rsid w:val="008E3B77"/>
    <w:rsid w:val="008E3E07"/>
    <w:rsid w:val="008E44C3"/>
    <w:rsid w:val="008E486C"/>
    <w:rsid w:val="008E4978"/>
    <w:rsid w:val="008E4B5F"/>
    <w:rsid w:val="008E4D1C"/>
    <w:rsid w:val="008E4EEC"/>
    <w:rsid w:val="008E5BD6"/>
    <w:rsid w:val="008E5E9F"/>
    <w:rsid w:val="008E6640"/>
    <w:rsid w:val="008E6956"/>
    <w:rsid w:val="008E7A67"/>
    <w:rsid w:val="008E7AC3"/>
    <w:rsid w:val="008E7D15"/>
    <w:rsid w:val="008E7DD6"/>
    <w:rsid w:val="008E7E66"/>
    <w:rsid w:val="008F0C9B"/>
    <w:rsid w:val="008F10AD"/>
    <w:rsid w:val="008F16FE"/>
    <w:rsid w:val="008F1ABD"/>
    <w:rsid w:val="008F21FE"/>
    <w:rsid w:val="008F2B26"/>
    <w:rsid w:val="008F2ED2"/>
    <w:rsid w:val="008F41C4"/>
    <w:rsid w:val="008F6403"/>
    <w:rsid w:val="008F64DD"/>
    <w:rsid w:val="008F6564"/>
    <w:rsid w:val="008F686C"/>
    <w:rsid w:val="008F796C"/>
    <w:rsid w:val="0090040F"/>
    <w:rsid w:val="0090085D"/>
    <w:rsid w:val="00900A05"/>
    <w:rsid w:val="00900C0C"/>
    <w:rsid w:val="009012FE"/>
    <w:rsid w:val="00901C65"/>
    <w:rsid w:val="00901D30"/>
    <w:rsid w:val="0090259F"/>
    <w:rsid w:val="009028CF"/>
    <w:rsid w:val="00902974"/>
    <w:rsid w:val="00904A8C"/>
    <w:rsid w:val="00904C0A"/>
    <w:rsid w:val="00904C3A"/>
    <w:rsid w:val="009056C1"/>
    <w:rsid w:val="00905DBD"/>
    <w:rsid w:val="009073A3"/>
    <w:rsid w:val="00907A2E"/>
    <w:rsid w:val="00907CA2"/>
    <w:rsid w:val="0091073A"/>
    <w:rsid w:val="00910879"/>
    <w:rsid w:val="00910CCE"/>
    <w:rsid w:val="00910D62"/>
    <w:rsid w:val="00911479"/>
    <w:rsid w:val="00912521"/>
    <w:rsid w:val="0091299F"/>
    <w:rsid w:val="00912D37"/>
    <w:rsid w:val="009130D3"/>
    <w:rsid w:val="00913209"/>
    <w:rsid w:val="00913367"/>
    <w:rsid w:val="00913989"/>
    <w:rsid w:val="00913E44"/>
    <w:rsid w:val="00914A89"/>
    <w:rsid w:val="00915869"/>
    <w:rsid w:val="009167CC"/>
    <w:rsid w:val="00916F81"/>
    <w:rsid w:val="0091719E"/>
    <w:rsid w:val="009171D7"/>
    <w:rsid w:val="0091772E"/>
    <w:rsid w:val="00920056"/>
    <w:rsid w:val="0092254A"/>
    <w:rsid w:val="00922F44"/>
    <w:rsid w:val="009232A6"/>
    <w:rsid w:val="009243D0"/>
    <w:rsid w:val="00924D96"/>
    <w:rsid w:val="00925150"/>
    <w:rsid w:val="0092562A"/>
    <w:rsid w:val="00925752"/>
    <w:rsid w:val="00925884"/>
    <w:rsid w:val="00925C6A"/>
    <w:rsid w:val="0092687C"/>
    <w:rsid w:val="009275A0"/>
    <w:rsid w:val="00930593"/>
    <w:rsid w:val="00930891"/>
    <w:rsid w:val="00930D62"/>
    <w:rsid w:val="00931AE0"/>
    <w:rsid w:val="00931C71"/>
    <w:rsid w:val="00931C94"/>
    <w:rsid w:val="00931CF1"/>
    <w:rsid w:val="00931F48"/>
    <w:rsid w:val="0093292E"/>
    <w:rsid w:val="00933038"/>
    <w:rsid w:val="009337AC"/>
    <w:rsid w:val="00934B72"/>
    <w:rsid w:val="0093524E"/>
    <w:rsid w:val="00935B67"/>
    <w:rsid w:val="00936CC6"/>
    <w:rsid w:val="00936FB8"/>
    <w:rsid w:val="0093759A"/>
    <w:rsid w:val="0094016B"/>
    <w:rsid w:val="00940818"/>
    <w:rsid w:val="00940A90"/>
    <w:rsid w:val="009418B2"/>
    <w:rsid w:val="00942348"/>
    <w:rsid w:val="00942687"/>
    <w:rsid w:val="00942AC1"/>
    <w:rsid w:val="00942F83"/>
    <w:rsid w:val="0094328A"/>
    <w:rsid w:val="009435EC"/>
    <w:rsid w:val="00943D1A"/>
    <w:rsid w:val="009445B6"/>
    <w:rsid w:val="009446B4"/>
    <w:rsid w:val="00944C47"/>
    <w:rsid w:val="00945963"/>
    <w:rsid w:val="00945CD2"/>
    <w:rsid w:val="009461FF"/>
    <w:rsid w:val="0094621B"/>
    <w:rsid w:val="00946355"/>
    <w:rsid w:val="0094658C"/>
    <w:rsid w:val="0094666A"/>
    <w:rsid w:val="00946E6B"/>
    <w:rsid w:val="009474FC"/>
    <w:rsid w:val="00947CF1"/>
    <w:rsid w:val="00947F02"/>
    <w:rsid w:val="009507FC"/>
    <w:rsid w:val="00952061"/>
    <w:rsid w:val="0095276B"/>
    <w:rsid w:val="00952E11"/>
    <w:rsid w:val="00953333"/>
    <w:rsid w:val="009538FC"/>
    <w:rsid w:val="00953934"/>
    <w:rsid w:val="009542AB"/>
    <w:rsid w:val="00955A68"/>
    <w:rsid w:val="00955B5D"/>
    <w:rsid w:val="00956A65"/>
    <w:rsid w:val="009572DF"/>
    <w:rsid w:val="00957C37"/>
    <w:rsid w:val="0096022E"/>
    <w:rsid w:val="0096060D"/>
    <w:rsid w:val="00960848"/>
    <w:rsid w:val="00961EB1"/>
    <w:rsid w:val="00962118"/>
    <w:rsid w:val="0096241D"/>
    <w:rsid w:val="00963F70"/>
    <w:rsid w:val="00964840"/>
    <w:rsid w:val="00964BBF"/>
    <w:rsid w:val="0096523A"/>
    <w:rsid w:val="00966190"/>
    <w:rsid w:val="009663C9"/>
    <w:rsid w:val="00966E28"/>
    <w:rsid w:val="009700EB"/>
    <w:rsid w:val="00970331"/>
    <w:rsid w:val="009709E7"/>
    <w:rsid w:val="00970A1D"/>
    <w:rsid w:val="00970D1C"/>
    <w:rsid w:val="00971126"/>
    <w:rsid w:val="00971624"/>
    <w:rsid w:val="00971A7E"/>
    <w:rsid w:val="009721AB"/>
    <w:rsid w:val="0097248E"/>
    <w:rsid w:val="00972B17"/>
    <w:rsid w:val="00972BE7"/>
    <w:rsid w:val="0097315C"/>
    <w:rsid w:val="00973EB7"/>
    <w:rsid w:val="00974A5E"/>
    <w:rsid w:val="00974F1B"/>
    <w:rsid w:val="00974F63"/>
    <w:rsid w:val="0097559A"/>
    <w:rsid w:val="0097651A"/>
    <w:rsid w:val="00977349"/>
    <w:rsid w:val="009773C9"/>
    <w:rsid w:val="00977848"/>
    <w:rsid w:val="00977A28"/>
    <w:rsid w:val="00977AB7"/>
    <w:rsid w:val="00980559"/>
    <w:rsid w:val="0098067D"/>
    <w:rsid w:val="00980FAC"/>
    <w:rsid w:val="0098168B"/>
    <w:rsid w:val="0098228C"/>
    <w:rsid w:val="00982C37"/>
    <w:rsid w:val="009832DC"/>
    <w:rsid w:val="009840C0"/>
    <w:rsid w:val="00984322"/>
    <w:rsid w:val="0098438F"/>
    <w:rsid w:val="009843D8"/>
    <w:rsid w:val="009848DE"/>
    <w:rsid w:val="009857A3"/>
    <w:rsid w:val="00985E1A"/>
    <w:rsid w:val="00986A78"/>
    <w:rsid w:val="0098733A"/>
    <w:rsid w:val="00987887"/>
    <w:rsid w:val="00987944"/>
    <w:rsid w:val="00987952"/>
    <w:rsid w:val="00987B26"/>
    <w:rsid w:val="00987DCB"/>
    <w:rsid w:val="00987E27"/>
    <w:rsid w:val="00987F17"/>
    <w:rsid w:val="00990EE2"/>
    <w:rsid w:val="00992A77"/>
    <w:rsid w:val="00993EF6"/>
    <w:rsid w:val="0099409A"/>
    <w:rsid w:val="00994B25"/>
    <w:rsid w:val="009950E6"/>
    <w:rsid w:val="009961B9"/>
    <w:rsid w:val="009963C3"/>
    <w:rsid w:val="009964D2"/>
    <w:rsid w:val="00996E6D"/>
    <w:rsid w:val="00996F0F"/>
    <w:rsid w:val="00997203"/>
    <w:rsid w:val="00997FAE"/>
    <w:rsid w:val="009A08E1"/>
    <w:rsid w:val="009A2C7E"/>
    <w:rsid w:val="009A324A"/>
    <w:rsid w:val="009A3992"/>
    <w:rsid w:val="009A3CEB"/>
    <w:rsid w:val="009A4954"/>
    <w:rsid w:val="009A5206"/>
    <w:rsid w:val="009A591E"/>
    <w:rsid w:val="009A5A0E"/>
    <w:rsid w:val="009A6193"/>
    <w:rsid w:val="009A6C4E"/>
    <w:rsid w:val="009A72B7"/>
    <w:rsid w:val="009A7701"/>
    <w:rsid w:val="009A78D4"/>
    <w:rsid w:val="009A7E34"/>
    <w:rsid w:val="009B0997"/>
    <w:rsid w:val="009B0FBD"/>
    <w:rsid w:val="009B0FDD"/>
    <w:rsid w:val="009B1014"/>
    <w:rsid w:val="009B11E8"/>
    <w:rsid w:val="009B1397"/>
    <w:rsid w:val="009B1FBE"/>
    <w:rsid w:val="009B2F19"/>
    <w:rsid w:val="009B3540"/>
    <w:rsid w:val="009B378D"/>
    <w:rsid w:val="009B3B40"/>
    <w:rsid w:val="009B3B6E"/>
    <w:rsid w:val="009B4CCE"/>
    <w:rsid w:val="009B52EA"/>
    <w:rsid w:val="009B59CF"/>
    <w:rsid w:val="009B5A9B"/>
    <w:rsid w:val="009B637D"/>
    <w:rsid w:val="009B6E76"/>
    <w:rsid w:val="009B6ECA"/>
    <w:rsid w:val="009B7AEF"/>
    <w:rsid w:val="009C000D"/>
    <w:rsid w:val="009C00E6"/>
    <w:rsid w:val="009C016A"/>
    <w:rsid w:val="009C034E"/>
    <w:rsid w:val="009C058E"/>
    <w:rsid w:val="009C0945"/>
    <w:rsid w:val="009C160C"/>
    <w:rsid w:val="009C1639"/>
    <w:rsid w:val="009C200C"/>
    <w:rsid w:val="009C22B2"/>
    <w:rsid w:val="009C27D3"/>
    <w:rsid w:val="009C2830"/>
    <w:rsid w:val="009C302A"/>
    <w:rsid w:val="009C33D1"/>
    <w:rsid w:val="009C3B3B"/>
    <w:rsid w:val="009C407E"/>
    <w:rsid w:val="009C5285"/>
    <w:rsid w:val="009C6F4D"/>
    <w:rsid w:val="009C72D4"/>
    <w:rsid w:val="009C76BC"/>
    <w:rsid w:val="009C76E2"/>
    <w:rsid w:val="009C7E75"/>
    <w:rsid w:val="009D01DD"/>
    <w:rsid w:val="009D0C04"/>
    <w:rsid w:val="009D11B3"/>
    <w:rsid w:val="009D1D76"/>
    <w:rsid w:val="009D1EC2"/>
    <w:rsid w:val="009D246B"/>
    <w:rsid w:val="009D27F5"/>
    <w:rsid w:val="009D4236"/>
    <w:rsid w:val="009D4706"/>
    <w:rsid w:val="009D481D"/>
    <w:rsid w:val="009D4AD7"/>
    <w:rsid w:val="009D5B06"/>
    <w:rsid w:val="009D5F2B"/>
    <w:rsid w:val="009D6301"/>
    <w:rsid w:val="009D7856"/>
    <w:rsid w:val="009D79E6"/>
    <w:rsid w:val="009D7A0C"/>
    <w:rsid w:val="009E0460"/>
    <w:rsid w:val="009E19FA"/>
    <w:rsid w:val="009E1A8E"/>
    <w:rsid w:val="009E218A"/>
    <w:rsid w:val="009E2462"/>
    <w:rsid w:val="009E24AD"/>
    <w:rsid w:val="009E2DCC"/>
    <w:rsid w:val="009E2EA2"/>
    <w:rsid w:val="009E2FDE"/>
    <w:rsid w:val="009E336A"/>
    <w:rsid w:val="009E4939"/>
    <w:rsid w:val="009E4B70"/>
    <w:rsid w:val="009E4EDF"/>
    <w:rsid w:val="009E51E9"/>
    <w:rsid w:val="009E55A0"/>
    <w:rsid w:val="009E56D9"/>
    <w:rsid w:val="009E576F"/>
    <w:rsid w:val="009E67AD"/>
    <w:rsid w:val="009E6F06"/>
    <w:rsid w:val="009E7348"/>
    <w:rsid w:val="009E75E6"/>
    <w:rsid w:val="009E76C3"/>
    <w:rsid w:val="009F050A"/>
    <w:rsid w:val="009F09D7"/>
    <w:rsid w:val="009F0C6D"/>
    <w:rsid w:val="009F1014"/>
    <w:rsid w:val="009F1E57"/>
    <w:rsid w:val="009F2765"/>
    <w:rsid w:val="009F28C7"/>
    <w:rsid w:val="009F5747"/>
    <w:rsid w:val="009F5947"/>
    <w:rsid w:val="009F61C3"/>
    <w:rsid w:val="009F6645"/>
    <w:rsid w:val="009F6B5A"/>
    <w:rsid w:val="009F6E2E"/>
    <w:rsid w:val="009F70F1"/>
    <w:rsid w:val="009F7148"/>
    <w:rsid w:val="009F7BEF"/>
    <w:rsid w:val="009F7E68"/>
    <w:rsid w:val="009F7F58"/>
    <w:rsid w:val="009F7F6D"/>
    <w:rsid w:val="00A00804"/>
    <w:rsid w:val="00A009A2"/>
    <w:rsid w:val="00A0199D"/>
    <w:rsid w:val="00A01BD1"/>
    <w:rsid w:val="00A02A41"/>
    <w:rsid w:val="00A037E2"/>
    <w:rsid w:val="00A03D12"/>
    <w:rsid w:val="00A03DB4"/>
    <w:rsid w:val="00A043A2"/>
    <w:rsid w:val="00A04E21"/>
    <w:rsid w:val="00A05483"/>
    <w:rsid w:val="00A059A6"/>
    <w:rsid w:val="00A05B0B"/>
    <w:rsid w:val="00A0672C"/>
    <w:rsid w:val="00A074A9"/>
    <w:rsid w:val="00A07E08"/>
    <w:rsid w:val="00A1005F"/>
    <w:rsid w:val="00A10CD9"/>
    <w:rsid w:val="00A10E23"/>
    <w:rsid w:val="00A1134F"/>
    <w:rsid w:val="00A11557"/>
    <w:rsid w:val="00A11891"/>
    <w:rsid w:val="00A12158"/>
    <w:rsid w:val="00A1244C"/>
    <w:rsid w:val="00A12B2A"/>
    <w:rsid w:val="00A135BC"/>
    <w:rsid w:val="00A13A43"/>
    <w:rsid w:val="00A13BA1"/>
    <w:rsid w:val="00A13CC2"/>
    <w:rsid w:val="00A14C42"/>
    <w:rsid w:val="00A14F8E"/>
    <w:rsid w:val="00A15124"/>
    <w:rsid w:val="00A158EC"/>
    <w:rsid w:val="00A15F89"/>
    <w:rsid w:val="00A160DF"/>
    <w:rsid w:val="00A165EE"/>
    <w:rsid w:val="00A16BDE"/>
    <w:rsid w:val="00A16BE6"/>
    <w:rsid w:val="00A1723D"/>
    <w:rsid w:val="00A17F9F"/>
    <w:rsid w:val="00A20D7A"/>
    <w:rsid w:val="00A215CB"/>
    <w:rsid w:val="00A21880"/>
    <w:rsid w:val="00A21A92"/>
    <w:rsid w:val="00A21AE0"/>
    <w:rsid w:val="00A22321"/>
    <w:rsid w:val="00A2238F"/>
    <w:rsid w:val="00A232D5"/>
    <w:rsid w:val="00A23786"/>
    <w:rsid w:val="00A23A5B"/>
    <w:rsid w:val="00A245E3"/>
    <w:rsid w:val="00A25023"/>
    <w:rsid w:val="00A2568B"/>
    <w:rsid w:val="00A26F72"/>
    <w:rsid w:val="00A272A7"/>
    <w:rsid w:val="00A2773A"/>
    <w:rsid w:val="00A27CF0"/>
    <w:rsid w:val="00A30389"/>
    <w:rsid w:val="00A3098B"/>
    <w:rsid w:val="00A30C0F"/>
    <w:rsid w:val="00A30C5B"/>
    <w:rsid w:val="00A312B9"/>
    <w:rsid w:val="00A31993"/>
    <w:rsid w:val="00A31A15"/>
    <w:rsid w:val="00A32842"/>
    <w:rsid w:val="00A32C09"/>
    <w:rsid w:val="00A33520"/>
    <w:rsid w:val="00A33AF9"/>
    <w:rsid w:val="00A354B1"/>
    <w:rsid w:val="00A35559"/>
    <w:rsid w:val="00A35C66"/>
    <w:rsid w:val="00A35D0A"/>
    <w:rsid w:val="00A3606E"/>
    <w:rsid w:val="00A36ACD"/>
    <w:rsid w:val="00A404D8"/>
    <w:rsid w:val="00A410F0"/>
    <w:rsid w:val="00A41221"/>
    <w:rsid w:val="00A41ECA"/>
    <w:rsid w:val="00A42B29"/>
    <w:rsid w:val="00A433C8"/>
    <w:rsid w:val="00A43890"/>
    <w:rsid w:val="00A43AC8"/>
    <w:rsid w:val="00A44199"/>
    <w:rsid w:val="00A44F30"/>
    <w:rsid w:val="00A44F4A"/>
    <w:rsid w:val="00A451A2"/>
    <w:rsid w:val="00A45BF5"/>
    <w:rsid w:val="00A460B5"/>
    <w:rsid w:val="00A46E68"/>
    <w:rsid w:val="00A46F60"/>
    <w:rsid w:val="00A46F6D"/>
    <w:rsid w:val="00A46FFA"/>
    <w:rsid w:val="00A471D0"/>
    <w:rsid w:val="00A4780C"/>
    <w:rsid w:val="00A47C1C"/>
    <w:rsid w:val="00A51A13"/>
    <w:rsid w:val="00A51E51"/>
    <w:rsid w:val="00A52C3B"/>
    <w:rsid w:val="00A53812"/>
    <w:rsid w:val="00A53A04"/>
    <w:rsid w:val="00A547B3"/>
    <w:rsid w:val="00A54AB3"/>
    <w:rsid w:val="00A55335"/>
    <w:rsid w:val="00A55481"/>
    <w:rsid w:val="00A55FCF"/>
    <w:rsid w:val="00A5602C"/>
    <w:rsid w:val="00A56619"/>
    <w:rsid w:val="00A5677A"/>
    <w:rsid w:val="00A56806"/>
    <w:rsid w:val="00A571D3"/>
    <w:rsid w:val="00A57313"/>
    <w:rsid w:val="00A578D4"/>
    <w:rsid w:val="00A57E93"/>
    <w:rsid w:val="00A57EE0"/>
    <w:rsid w:val="00A60292"/>
    <w:rsid w:val="00A6077C"/>
    <w:rsid w:val="00A60B25"/>
    <w:rsid w:val="00A617D7"/>
    <w:rsid w:val="00A61A2B"/>
    <w:rsid w:val="00A62212"/>
    <w:rsid w:val="00A62987"/>
    <w:rsid w:val="00A62989"/>
    <w:rsid w:val="00A63094"/>
    <w:rsid w:val="00A630FC"/>
    <w:rsid w:val="00A64733"/>
    <w:rsid w:val="00A648A0"/>
    <w:rsid w:val="00A64D35"/>
    <w:rsid w:val="00A6517C"/>
    <w:rsid w:val="00A65511"/>
    <w:rsid w:val="00A65AB7"/>
    <w:rsid w:val="00A65ACB"/>
    <w:rsid w:val="00A65B67"/>
    <w:rsid w:val="00A65BA2"/>
    <w:rsid w:val="00A66ED2"/>
    <w:rsid w:val="00A6719B"/>
    <w:rsid w:val="00A67228"/>
    <w:rsid w:val="00A673E2"/>
    <w:rsid w:val="00A677D1"/>
    <w:rsid w:val="00A67A2C"/>
    <w:rsid w:val="00A70AE6"/>
    <w:rsid w:val="00A70BE8"/>
    <w:rsid w:val="00A717D4"/>
    <w:rsid w:val="00A71A05"/>
    <w:rsid w:val="00A71D1D"/>
    <w:rsid w:val="00A7291D"/>
    <w:rsid w:val="00A72C3B"/>
    <w:rsid w:val="00A73F7E"/>
    <w:rsid w:val="00A74281"/>
    <w:rsid w:val="00A7473F"/>
    <w:rsid w:val="00A747C4"/>
    <w:rsid w:val="00A75162"/>
    <w:rsid w:val="00A75426"/>
    <w:rsid w:val="00A76207"/>
    <w:rsid w:val="00A764C8"/>
    <w:rsid w:val="00A76776"/>
    <w:rsid w:val="00A768CF"/>
    <w:rsid w:val="00A769E9"/>
    <w:rsid w:val="00A770D0"/>
    <w:rsid w:val="00A77223"/>
    <w:rsid w:val="00A77DEA"/>
    <w:rsid w:val="00A77FD7"/>
    <w:rsid w:val="00A8093C"/>
    <w:rsid w:val="00A80EEC"/>
    <w:rsid w:val="00A81AE6"/>
    <w:rsid w:val="00A82495"/>
    <w:rsid w:val="00A82CBA"/>
    <w:rsid w:val="00A82DC0"/>
    <w:rsid w:val="00A849B8"/>
    <w:rsid w:val="00A84AC4"/>
    <w:rsid w:val="00A86514"/>
    <w:rsid w:val="00A86E5F"/>
    <w:rsid w:val="00A871F6"/>
    <w:rsid w:val="00A8764E"/>
    <w:rsid w:val="00A87A59"/>
    <w:rsid w:val="00A91763"/>
    <w:rsid w:val="00A92497"/>
    <w:rsid w:val="00A92ACE"/>
    <w:rsid w:val="00A92F4F"/>
    <w:rsid w:val="00A94064"/>
    <w:rsid w:val="00A94B3C"/>
    <w:rsid w:val="00A9522D"/>
    <w:rsid w:val="00A9594B"/>
    <w:rsid w:val="00A96B09"/>
    <w:rsid w:val="00A979EA"/>
    <w:rsid w:val="00A97E9F"/>
    <w:rsid w:val="00A97EF3"/>
    <w:rsid w:val="00AA0B38"/>
    <w:rsid w:val="00AA1190"/>
    <w:rsid w:val="00AA1F6F"/>
    <w:rsid w:val="00AA26F8"/>
    <w:rsid w:val="00AA318A"/>
    <w:rsid w:val="00AA3222"/>
    <w:rsid w:val="00AA34BE"/>
    <w:rsid w:val="00AA3C3E"/>
    <w:rsid w:val="00AA400A"/>
    <w:rsid w:val="00AA50EC"/>
    <w:rsid w:val="00AA5244"/>
    <w:rsid w:val="00AA5411"/>
    <w:rsid w:val="00AA694B"/>
    <w:rsid w:val="00AB0238"/>
    <w:rsid w:val="00AB03D7"/>
    <w:rsid w:val="00AB10D4"/>
    <w:rsid w:val="00AB114C"/>
    <w:rsid w:val="00AB12F8"/>
    <w:rsid w:val="00AB1676"/>
    <w:rsid w:val="00AB1F8E"/>
    <w:rsid w:val="00AB2343"/>
    <w:rsid w:val="00AB2801"/>
    <w:rsid w:val="00AB348E"/>
    <w:rsid w:val="00AB36A1"/>
    <w:rsid w:val="00AB393C"/>
    <w:rsid w:val="00AB39B2"/>
    <w:rsid w:val="00AB4413"/>
    <w:rsid w:val="00AB5104"/>
    <w:rsid w:val="00AB5323"/>
    <w:rsid w:val="00AB5519"/>
    <w:rsid w:val="00AB599B"/>
    <w:rsid w:val="00AB6643"/>
    <w:rsid w:val="00AB6769"/>
    <w:rsid w:val="00AB767B"/>
    <w:rsid w:val="00AB7ABD"/>
    <w:rsid w:val="00AC001C"/>
    <w:rsid w:val="00AC10BA"/>
    <w:rsid w:val="00AC277F"/>
    <w:rsid w:val="00AC2AD1"/>
    <w:rsid w:val="00AC2C7E"/>
    <w:rsid w:val="00AC32EA"/>
    <w:rsid w:val="00AC3B44"/>
    <w:rsid w:val="00AC560D"/>
    <w:rsid w:val="00AC57F7"/>
    <w:rsid w:val="00AC5EA8"/>
    <w:rsid w:val="00AC64C9"/>
    <w:rsid w:val="00AC6A9B"/>
    <w:rsid w:val="00AC6C2C"/>
    <w:rsid w:val="00AC6DD9"/>
    <w:rsid w:val="00AC79CC"/>
    <w:rsid w:val="00AC7F8F"/>
    <w:rsid w:val="00AD0250"/>
    <w:rsid w:val="00AD0C45"/>
    <w:rsid w:val="00AD0E09"/>
    <w:rsid w:val="00AD132D"/>
    <w:rsid w:val="00AD1B5F"/>
    <w:rsid w:val="00AD2248"/>
    <w:rsid w:val="00AD240E"/>
    <w:rsid w:val="00AD2495"/>
    <w:rsid w:val="00AD28F7"/>
    <w:rsid w:val="00AD2CD6"/>
    <w:rsid w:val="00AD2F60"/>
    <w:rsid w:val="00AD3168"/>
    <w:rsid w:val="00AD33F1"/>
    <w:rsid w:val="00AD3E29"/>
    <w:rsid w:val="00AD49CF"/>
    <w:rsid w:val="00AD4C8B"/>
    <w:rsid w:val="00AD5168"/>
    <w:rsid w:val="00AD5316"/>
    <w:rsid w:val="00AD57A8"/>
    <w:rsid w:val="00AD5954"/>
    <w:rsid w:val="00AD7D36"/>
    <w:rsid w:val="00AE0678"/>
    <w:rsid w:val="00AE1158"/>
    <w:rsid w:val="00AE11FA"/>
    <w:rsid w:val="00AE15B8"/>
    <w:rsid w:val="00AE1727"/>
    <w:rsid w:val="00AE1838"/>
    <w:rsid w:val="00AE1BBE"/>
    <w:rsid w:val="00AE2073"/>
    <w:rsid w:val="00AE3089"/>
    <w:rsid w:val="00AE3DF7"/>
    <w:rsid w:val="00AE3FF6"/>
    <w:rsid w:val="00AE4ABE"/>
    <w:rsid w:val="00AE4D23"/>
    <w:rsid w:val="00AE4D93"/>
    <w:rsid w:val="00AE5749"/>
    <w:rsid w:val="00AE5859"/>
    <w:rsid w:val="00AE6608"/>
    <w:rsid w:val="00AE6FD4"/>
    <w:rsid w:val="00AE7189"/>
    <w:rsid w:val="00AE71C7"/>
    <w:rsid w:val="00AE752E"/>
    <w:rsid w:val="00AE7D8E"/>
    <w:rsid w:val="00AF122B"/>
    <w:rsid w:val="00AF1DB8"/>
    <w:rsid w:val="00AF1E3A"/>
    <w:rsid w:val="00AF1F43"/>
    <w:rsid w:val="00AF276B"/>
    <w:rsid w:val="00AF27C3"/>
    <w:rsid w:val="00AF28CA"/>
    <w:rsid w:val="00AF3455"/>
    <w:rsid w:val="00AF4E0B"/>
    <w:rsid w:val="00AF5556"/>
    <w:rsid w:val="00AF558B"/>
    <w:rsid w:val="00AF5F7A"/>
    <w:rsid w:val="00AF6F23"/>
    <w:rsid w:val="00AF6F5E"/>
    <w:rsid w:val="00B0002A"/>
    <w:rsid w:val="00B00BFE"/>
    <w:rsid w:val="00B00D5B"/>
    <w:rsid w:val="00B01501"/>
    <w:rsid w:val="00B01604"/>
    <w:rsid w:val="00B02EB9"/>
    <w:rsid w:val="00B03840"/>
    <w:rsid w:val="00B07811"/>
    <w:rsid w:val="00B102F8"/>
    <w:rsid w:val="00B1296E"/>
    <w:rsid w:val="00B12ECD"/>
    <w:rsid w:val="00B130DE"/>
    <w:rsid w:val="00B1332C"/>
    <w:rsid w:val="00B136AF"/>
    <w:rsid w:val="00B149D2"/>
    <w:rsid w:val="00B14FC0"/>
    <w:rsid w:val="00B15F2F"/>
    <w:rsid w:val="00B1654F"/>
    <w:rsid w:val="00B16D88"/>
    <w:rsid w:val="00B16E6E"/>
    <w:rsid w:val="00B179FE"/>
    <w:rsid w:val="00B202A1"/>
    <w:rsid w:val="00B204D6"/>
    <w:rsid w:val="00B20A1A"/>
    <w:rsid w:val="00B20B2D"/>
    <w:rsid w:val="00B20D6F"/>
    <w:rsid w:val="00B213F2"/>
    <w:rsid w:val="00B21BE8"/>
    <w:rsid w:val="00B21E31"/>
    <w:rsid w:val="00B22DA6"/>
    <w:rsid w:val="00B24BBE"/>
    <w:rsid w:val="00B24E8A"/>
    <w:rsid w:val="00B25250"/>
    <w:rsid w:val="00B253B1"/>
    <w:rsid w:val="00B253EE"/>
    <w:rsid w:val="00B25CF3"/>
    <w:rsid w:val="00B25DC6"/>
    <w:rsid w:val="00B25F99"/>
    <w:rsid w:val="00B2650D"/>
    <w:rsid w:val="00B26540"/>
    <w:rsid w:val="00B26C31"/>
    <w:rsid w:val="00B27CBF"/>
    <w:rsid w:val="00B30644"/>
    <w:rsid w:val="00B3079A"/>
    <w:rsid w:val="00B30A40"/>
    <w:rsid w:val="00B316A1"/>
    <w:rsid w:val="00B318C9"/>
    <w:rsid w:val="00B31B5B"/>
    <w:rsid w:val="00B31F12"/>
    <w:rsid w:val="00B32D57"/>
    <w:rsid w:val="00B330A4"/>
    <w:rsid w:val="00B34754"/>
    <w:rsid w:val="00B34940"/>
    <w:rsid w:val="00B34F72"/>
    <w:rsid w:val="00B35223"/>
    <w:rsid w:val="00B35B06"/>
    <w:rsid w:val="00B36551"/>
    <w:rsid w:val="00B36966"/>
    <w:rsid w:val="00B375DF"/>
    <w:rsid w:val="00B375FC"/>
    <w:rsid w:val="00B37969"/>
    <w:rsid w:val="00B37C32"/>
    <w:rsid w:val="00B4094D"/>
    <w:rsid w:val="00B41008"/>
    <w:rsid w:val="00B41870"/>
    <w:rsid w:val="00B41DC1"/>
    <w:rsid w:val="00B42538"/>
    <w:rsid w:val="00B4269D"/>
    <w:rsid w:val="00B4280D"/>
    <w:rsid w:val="00B42E07"/>
    <w:rsid w:val="00B43659"/>
    <w:rsid w:val="00B436C4"/>
    <w:rsid w:val="00B44530"/>
    <w:rsid w:val="00B4495E"/>
    <w:rsid w:val="00B45260"/>
    <w:rsid w:val="00B45458"/>
    <w:rsid w:val="00B458C9"/>
    <w:rsid w:val="00B46236"/>
    <w:rsid w:val="00B46314"/>
    <w:rsid w:val="00B47A47"/>
    <w:rsid w:val="00B507A7"/>
    <w:rsid w:val="00B50B42"/>
    <w:rsid w:val="00B51E7B"/>
    <w:rsid w:val="00B52A44"/>
    <w:rsid w:val="00B531EB"/>
    <w:rsid w:val="00B53433"/>
    <w:rsid w:val="00B53D16"/>
    <w:rsid w:val="00B547ED"/>
    <w:rsid w:val="00B54DEE"/>
    <w:rsid w:val="00B554A6"/>
    <w:rsid w:val="00B55EB1"/>
    <w:rsid w:val="00B5643C"/>
    <w:rsid w:val="00B56645"/>
    <w:rsid w:val="00B56B43"/>
    <w:rsid w:val="00B56B63"/>
    <w:rsid w:val="00B57880"/>
    <w:rsid w:val="00B57A41"/>
    <w:rsid w:val="00B60235"/>
    <w:rsid w:val="00B60C87"/>
    <w:rsid w:val="00B60C9E"/>
    <w:rsid w:val="00B6104D"/>
    <w:rsid w:val="00B612D2"/>
    <w:rsid w:val="00B617FF"/>
    <w:rsid w:val="00B619EB"/>
    <w:rsid w:val="00B61BFC"/>
    <w:rsid w:val="00B62041"/>
    <w:rsid w:val="00B620F0"/>
    <w:rsid w:val="00B62FFE"/>
    <w:rsid w:val="00B63EF2"/>
    <w:rsid w:val="00B6421C"/>
    <w:rsid w:val="00B64274"/>
    <w:rsid w:val="00B6427E"/>
    <w:rsid w:val="00B6474A"/>
    <w:rsid w:val="00B64F42"/>
    <w:rsid w:val="00B65B86"/>
    <w:rsid w:val="00B65EA4"/>
    <w:rsid w:val="00B66291"/>
    <w:rsid w:val="00B6658B"/>
    <w:rsid w:val="00B66B79"/>
    <w:rsid w:val="00B673D0"/>
    <w:rsid w:val="00B67462"/>
    <w:rsid w:val="00B6778A"/>
    <w:rsid w:val="00B67A0C"/>
    <w:rsid w:val="00B70D95"/>
    <w:rsid w:val="00B713CB"/>
    <w:rsid w:val="00B71976"/>
    <w:rsid w:val="00B7215D"/>
    <w:rsid w:val="00B72C35"/>
    <w:rsid w:val="00B72CE7"/>
    <w:rsid w:val="00B73267"/>
    <w:rsid w:val="00B73542"/>
    <w:rsid w:val="00B73724"/>
    <w:rsid w:val="00B74086"/>
    <w:rsid w:val="00B74771"/>
    <w:rsid w:val="00B747CF"/>
    <w:rsid w:val="00B74E7B"/>
    <w:rsid w:val="00B7590F"/>
    <w:rsid w:val="00B76A49"/>
    <w:rsid w:val="00B76F65"/>
    <w:rsid w:val="00B76F73"/>
    <w:rsid w:val="00B76FE0"/>
    <w:rsid w:val="00B771EB"/>
    <w:rsid w:val="00B77CEC"/>
    <w:rsid w:val="00B803CA"/>
    <w:rsid w:val="00B80A33"/>
    <w:rsid w:val="00B80F6E"/>
    <w:rsid w:val="00B816AD"/>
    <w:rsid w:val="00B81702"/>
    <w:rsid w:val="00B817A7"/>
    <w:rsid w:val="00B82520"/>
    <w:rsid w:val="00B82E34"/>
    <w:rsid w:val="00B830B5"/>
    <w:rsid w:val="00B84FDB"/>
    <w:rsid w:val="00B851BD"/>
    <w:rsid w:val="00B85238"/>
    <w:rsid w:val="00B85F4C"/>
    <w:rsid w:val="00B86B15"/>
    <w:rsid w:val="00B87CBE"/>
    <w:rsid w:val="00B87FBA"/>
    <w:rsid w:val="00B90236"/>
    <w:rsid w:val="00B915A3"/>
    <w:rsid w:val="00B91605"/>
    <w:rsid w:val="00B91935"/>
    <w:rsid w:val="00B93DAB"/>
    <w:rsid w:val="00B946A7"/>
    <w:rsid w:val="00B95083"/>
    <w:rsid w:val="00B95899"/>
    <w:rsid w:val="00B95BD0"/>
    <w:rsid w:val="00B96280"/>
    <w:rsid w:val="00B96287"/>
    <w:rsid w:val="00B9637E"/>
    <w:rsid w:val="00B96973"/>
    <w:rsid w:val="00BA0412"/>
    <w:rsid w:val="00BA1296"/>
    <w:rsid w:val="00BA1355"/>
    <w:rsid w:val="00BA2069"/>
    <w:rsid w:val="00BA2314"/>
    <w:rsid w:val="00BA3D61"/>
    <w:rsid w:val="00BA41F3"/>
    <w:rsid w:val="00BA45AA"/>
    <w:rsid w:val="00BA4AD4"/>
    <w:rsid w:val="00BA4D79"/>
    <w:rsid w:val="00BA4ED5"/>
    <w:rsid w:val="00BA5C92"/>
    <w:rsid w:val="00BA60BF"/>
    <w:rsid w:val="00BA628E"/>
    <w:rsid w:val="00BA649A"/>
    <w:rsid w:val="00BA69EE"/>
    <w:rsid w:val="00BA6CC4"/>
    <w:rsid w:val="00BA6DFB"/>
    <w:rsid w:val="00BA71B3"/>
    <w:rsid w:val="00BB0A7A"/>
    <w:rsid w:val="00BB10BA"/>
    <w:rsid w:val="00BB12A1"/>
    <w:rsid w:val="00BB172A"/>
    <w:rsid w:val="00BB186B"/>
    <w:rsid w:val="00BB1E60"/>
    <w:rsid w:val="00BB1F4C"/>
    <w:rsid w:val="00BB2E59"/>
    <w:rsid w:val="00BB3C99"/>
    <w:rsid w:val="00BB3D66"/>
    <w:rsid w:val="00BB4441"/>
    <w:rsid w:val="00BB47DF"/>
    <w:rsid w:val="00BB4BCA"/>
    <w:rsid w:val="00BB592D"/>
    <w:rsid w:val="00BB5CB2"/>
    <w:rsid w:val="00BB75D1"/>
    <w:rsid w:val="00BB78B1"/>
    <w:rsid w:val="00BC0DC3"/>
    <w:rsid w:val="00BC1134"/>
    <w:rsid w:val="00BC13E6"/>
    <w:rsid w:val="00BC1B43"/>
    <w:rsid w:val="00BC1B7C"/>
    <w:rsid w:val="00BC27B3"/>
    <w:rsid w:val="00BC33A5"/>
    <w:rsid w:val="00BC3A68"/>
    <w:rsid w:val="00BC45F4"/>
    <w:rsid w:val="00BC4A47"/>
    <w:rsid w:val="00BC5397"/>
    <w:rsid w:val="00BC53DE"/>
    <w:rsid w:val="00BC59A5"/>
    <w:rsid w:val="00BC674F"/>
    <w:rsid w:val="00BC6765"/>
    <w:rsid w:val="00BC69FC"/>
    <w:rsid w:val="00BC6D91"/>
    <w:rsid w:val="00BC710D"/>
    <w:rsid w:val="00BC75F7"/>
    <w:rsid w:val="00BC79F3"/>
    <w:rsid w:val="00BC7C36"/>
    <w:rsid w:val="00BD0257"/>
    <w:rsid w:val="00BD02AC"/>
    <w:rsid w:val="00BD0789"/>
    <w:rsid w:val="00BD0A8A"/>
    <w:rsid w:val="00BD0C86"/>
    <w:rsid w:val="00BD0CF9"/>
    <w:rsid w:val="00BD0D51"/>
    <w:rsid w:val="00BD0F5E"/>
    <w:rsid w:val="00BD17E8"/>
    <w:rsid w:val="00BD1E9F"/>
    <w:rsid w:val="00BD439F"/>
    <w:rsid w:val="00BD47A0"/>
    <w:rsid w:val="00BD4826"/>
    <w:rsid w:val="00BD7529"/>
    <w:rsid w:val="00BD76DA"/>
    <w:rsid w:val="00BD7EB5"/>
    <w:rsid w:val="00BE1220"/>
    <w:rsid w:val="00BE164C"/>
    <w:rsid w:val="00BE174A"/>
    <w:rsid w:val="00BE1894"/>
    <w:rsid w:val="00BE2AE1"/>
    <w:rsid w:val="00BE2B0B"/>
    <w:rsid w:val="00BE3891"/>
    <w:rsid w:val="00BE3BF3"/>
    <w:rsid w:val="00BE3E00"/>
    <w:rsid w:val="00BE3F7C"/>
    <w:rsid w:val="00BE470B"/>
    <w:rsid w:val="00BE489A"/>
    <w:rsid w:val="00BE4C44"/>
    <w:rsid w:val="00BE4E75"/>
    <w:rsid w:val="00BE57C0"/>
    <w:rsid w:val="00BE5933"/>
    <w:rsid w:val="00BE610A"/>
    <w:rsid w:val="00BE65B7"/>
    <w:rsid w:val="00BE6967"/>
    <w:rsid w:val="00BE69FF"/>
    <w:rsid w:val="00BE716B"/>
    <w:rsid w:val="00BE7A84"/>
    <w:rsid w:val="00BF0017"/>
    <w:rsid w:val="00BF0542"/>
    <w:rsid w:val="00BF09B9"/>
    <w:rsid w:val="00BF0BC6"/>
    <w:rsid w:val="00BF0BFA"/>
    <w:rsid w:val="00BF1495"/>
    <w:rsid w:val="00BF1A8F"/>
    <w:rsid w:val="00BF1FBE"/>
    <w:rsid w:val="00BF21DB"/>
    <w:rsid w:val="00BF22F6"/>
    <w:rsid w:val="00BF2415"/>
    <w:rsid w:val="00BF3617"/>
    <w:rsid w:val="00BF482D"/>
    <w:rsid w:val="00BF48FE"/>
    <w:rsid w:val="00BF53F2"/>
    <w:rsid w:val="00BF56F0"/>
    <w:rsid w:val="00BF5948"/>
    <w:rsid w:val="00BF6AFC"/>
    <w:rsid w:val="00BF6B7F"/>
    <w:rsid w:val="00BF747D"/>
    <w:rsid w:val="00BF76C0"/>
    <w:rsid w:val="00BF7E14"/>
    <w:rsid w:val="00C00CFC"/>
    <w:rsid w:val="00C01380"/>
    <w:rsid w:val="00C01E62"/>
    <w:rsid w:val="00C026CA"/>
    <w:rsid w:val="00C02F28"/>
    <w:rsid w:val="00C03D71"/>
    <w:rsid w:val="00C04107"/>
    <w:rsid w:val="00C04164"/>
    <w:rsid w:val="00C0430B"/>
    <w:rsid w:val="00C06464"/>
    <w:rsid w:val="00C06A87"/>
    <w:rsid w:val="00C06B2C"/>
    <w:rsid w:val="00C06BA2"/>
    <w:rsid w:val="00C07788"/>
    <w:rsid w:val="00C10327"/>
    <w:rsid w:val="00C10360"/>
    <w:rsid w:val="00C1094A"/>
    <w:rsid w:val="00C10E37"/>
    <w:rsid w:val="00C11544"/>
    <w:rsid w:val="00C11B9D"/>
    <w:rsid w:val="00C12E96"/>
    <w:rsid w:val="00C12EB9"/>
    <w:rsid w:val="00C13A0C"/>
    <w:rsid w:val="00C140B7"/>
    <w:rsid w:val="00C15C50"/>
    <w:rsid w:val="00C15C6A"/>
    <w:rsid w:val="00C15ECF"/>
    <w:rsid w:val="00C162DB"/>
    <w:rsid w:val="00C175C2"/>
    <w:rsid w:val="00C20DFF"/>
    <w:rsid w:val="00C2149B"/>
    <w:rsid w:val="00C214B0"/>
    <w:rsid w:val="00C21934"/>
    <w:rsid w:val="00C21F0E"/>
    <w:rsid w:val="00C22292"/>
    <w:rsid w:val="00C2240E"/>
    <w:rsid w:val="00C22B19"/>
    <w:rsid w:val="00C22CAC"/>
    <w:rsid w:val="00C2398B"/>
    <w:rsid w:val="00C23D7B"/>
    <w:rsid w:val="00C23E21"/>
    <w:rsid w:val="00C2470B"/>
    <w:rsid w:val="00C24AA5"/>
    <w:rsid w:val="00C25EC4"/>
    <w:rsid w:val="00C263F1"/>
    <w:rsid w:val="00C27679"/>
    <w:rsid w:val="00C27715"/>
    <w:rsid w:val="00C279C7"/>
    <w:rsid w:val="00C305CD"/>
    <w:rsid w:val="00C310F6"/>
    <w:rsid w:val="00C313D0"/>
    <w:rsid w:val="00C31760"/>
    <w:rsid w:val="00C31F13"/>
    <w:rsid w:val="00C324B9"/>
    <w:rsid w:val="00C32994"/>
    <w:rsid w:val="00C32F97"/>
    <w:rsid w:val="00C334EF"/>
    <w:rsid w:val="00C339C7"/>
    <w:rsid w:val="00C33A81"/>
    <w:rsid w:val="00C3543A"/>
    <w:rsid w:val="00C35C0A"/>
    <w:rsid w:val="00C35D98"/>
    <w:rsid w:val="00C3620B"/>
    <w:rsid w:val="00C365FC"/>
    <w:rsid w:val="00C3710A"/>
    <w:rsid w:val="00C37DCF"/>
    <w:rsid w:val="00C37FB4"/>
    <w:rsid w:val="00C406E0"/>
    <w:rsid w:val="00C417F4"/>
    <w:rsid w:val="00C4249B"/>
    <w:rsid w:val="00C42D6E"/>
    <w:rsid w:val="00C43829"/>
    <w:rsid w:val="00C43E20"/>
    <w:rsid w:val="00C44908"/>
    <w:rsid w:val="00C44BB2"/>
    <w:rsid w:val="00C44C73"/>
    <w:rsid w:val="00C44EC5"/>
    <w:rsid w:val="00C44F78"/>
    <w:rsid w:val="00C4599D"/>
    <w:rsid w:val="00C46FE6"/>
    <w:rsid w:val="00C47B0C"/>
    <w:rsid w:val="00C50556"/>
    <w:rsid w:val="00C507D9"/>
    <w:rsid w:val="00C524E0"/>
    <w:rsid w:val="00C52B74"/>
    <w:rsid w:val="00C52CE2"/>
    <w:rsid w:val="00C52EAF"/>
    <w:rsid w:val="00C532E1"/>
    <w:rsid w:val="00C5330A"/>
    <w:rsid w:val="00C54132"/>
    <w:rsid w:val="00C5475F"/>
    <w:rsid w:val="00C54AF2"/>
    <w:rsid w:val="00C55251"/>
    <w:rsid w:val="00C554B5"/>
    <w:rsid w:val="00C559A6"/>
    <w:rsid w:val="00C566D4"/>
    <w:rsid w:val="00C56914"/>
    <w:rsid w:val="00C57182"/>
    <w:rsid w:val="00C57443"/>
    <w:rsid w:val="00C57A78"/>
    <w:rsid w:val="00C601A9"/>
    <w:rsid w:val="00C603B0"/>
    <w:rsid w:val="00C60500"/>
    <w:rsid w:val="00C6084A"/>
    <w:rsid w:val="00C60AF6"/>
    <w:rsid w:val="00C6158E"/>
    <w:rsid w:val="00C61669"/>
    <w:rsid w:val="00C6192B"/>
    <w:rsid w:val="00C61B99"/>
    <w:rsid w:val="00C6227B"/>
    <w:rsid w:val="00C622FA"/>
    <w:rsid w:val="00C6265F"/>
    <w:rsid w:val="00C6325B"/>
    <w:rsid w:val="00C63C7A"/>
    <w:rsid w:val="00C63FBC"/>
    <w:rsid w:val="00C64CBB"/>
    <w:rsid w:val="00C650A5"/>
    <w:rsid w:val="00C6531D"/>
    <w:rsid w:val="00C65516"/>
    <w:rsid w:val="00C65B61"/>
    <w:rsid w:val="00C65F8D"/>
    <w:rsid w:val="00C66A45"/>
    <w:rsid w:val="00C6702B"/>
    <w:rsid w:val="00C67721"/>
    <w:rsid w:val="00C67786"/>
    <w:rsid w:val="00C678CD"/>
    <w:rsid w:val="00C70697"/>
    <w:rsid w:val="00C709A1"/>
    <w:rsid w:val="00C70F76"/>
    <w:rsid w:val="00C71071"/>
    <w:rsid w:val="00C7119F"/>
    <w:rsid w:val="00C718A9"/>
    <w:rsid w:val="00C71B52"/>
    <w:rsid w:val="00C7249F"/>
    <w:rsid w:val="00C725CF"/>
    <w:rsid w:val="00C72FF8"/>
    <w:rsid w:val="00C737F6"/>
    <w:rsid w:val="00C73869"/>
    <w:rsid w:val="00C73A37"/>
    <w:rsid w:val="00C73B85"/>
    <w:rsid w:val="00C74225"/>
    <w:rsid w:val="00C743C7"/>
    <w:rsid w:val="00C743EE"/>
    <w:rsid w:val="00C74781"/>
    <w:rsid w:val="00C74BE0"/>
    <w:rsid w:val="00C76543"/>
    <w:rsid w:val="00C76A01"/>
    <w:rsid w:val="00C777E5"/>
    <w:rsid w:val="00C77EFB"/>
    <w:rsid w:val="00C80031"/>
    <w:rsid w:val="00C8043D"/>
    <w:rsid w:val="00C80953"/>
    <w:rsid w:val="00C82750"/>
    <w:rsid w:val="00C82BF0"/>
    <w:rsid w:val="00C82D8F"/>
    <w:rsid w:val="00C83D9E"/>
    <w:rsid w:val="00C8413B"/>
    <w:rsid w:val="00C84519"/>
    <w:rsid w:val="00C847FA"/>
    <w:rsid w:val="00C8527B"/>
    <w:rsid w:val="00C8647A"/>
    <w:rsid w:val="00C86516"/>
    <w:rsid w:val="00C871CE"/>
    <w:rsid w:val="00C87323"/>
    <w:rsid w:val="00C909D7"/>
    <w:rsid w:val="00C90AFB"/>
    <w:rsid w:val="00C90E23"/>
    <w:rsid w:val="00C91093"/>
    <w:rsid w:val="00C9147B"/>
    <w:rsid w:val="00C91A42"/>
    <w:rsid w:val="00C93201"/>
    <w:rsid w:val="00C94844"/>
    <w:rsid w:val="00C94BFA"/>
    <w:rsid w:val="00C956F4"/>
    <w:rsid w:val="00C963DB"/>
    <w:rsid w:val="00C96FE9"/>
    <w:rsid w:val="00C96FF1"/>
    <w:rsid w:val="00C970DC"/>
    <w:rsid w:val="00C9775F"/>
    <w:rsid w:val="00C97DC0"/>
    <w:rsid w:val="00CA02FB"/>
    <w:rsid w:val="00CA08EF"/>
    <w:rsid w:val="00CA0ABF"/>
    <w:rsid w:val="00CA1789"/>
    <w:rsid w:val="00CA1BF5"/>
    <w:rsid w:val="00CA1E75"/>
    <w:rsid w:val="00CA2CDA"/>
    <w:rsid w:val="00CA2E68"/>
    <w:rsid w:val="00CA313F"/>
    <w:rsid w:val="00CA3207"/>
    <w:rsid w:val="00CA33C3"/>
    <w:rsid w:val="00CA37F0"/>
    <w:rsid w:val="00CA3E4A"/>
    <w:rsid w:val="00CA4B34"/>
    <w:rsid w:val="00CA57CC"/>
    <w:rsid w:val="00CA5E5F"/>
    <w:rsid w:val="00CA721B"/>
    <w:rsid w:val="00CA74E0"/>
    <w:rsid w:val="00CA783A"/>
    <w:rsid w:val="00CA7B39"/>
    <w:rsid w:val="00CA7CE7"/>
    <w:rsid w:val="00CB07F8"/>
    <w:rsid w:val="00CB0DE0"/>
    <w:rsid w:val="00CB125C"/>
    <w:rsid w:val="00CB2056"/>
    <w:rsid w:val="00CB2688"/>
    <w:rsid w:val="00CB2F0A"/>
    <w:rsid w:val="00CB3FAF"/>
    <w:rsid w:val="00CB4B7D"/>
    <w:rsid w:val="00CB6964"/>
    <w:rsid w:val="00CB6C4B"/>
    <w:rsid w:val="00CB752E"/>
    <w:rsid w:val="00CC15A0"/>
    <w:rsid w:val="00CC28BA"/>
    <w:rsid w:val="00CC29A2"/>
    <w:rsid w:val="00CC2B11"/>
    <w:rsid w:val="00CC32F1"/>
    <w:rsid w:val="00CC43B7"/>
    <w:rsid w:val="00CC43F7"/>
    <w:rsid w:val="00CC4726"/>
    <w:rsid w:val="00CC5633"/>
    <w:rsid w:val="00CC61E2"/>
    <w:rsid w:val="00CC6464"/>
    <w:rsid w:val="00CC6734"/>
    <w:rsid w:val="00CC6F12"/>
    <w:rsid w:val="00CD03DA"/>
    <w:rsid w:val="00CD0F40"/>
    <w:rsid w:val="00CD117D"/>
    <w:rsid w:val="00CD1683"/>
    <w:rsid w:val="00CD1992"/>
    <w:rsid w:val="00CD1FE1"/>
    <w:rsid w:val="00CD2BF8"/>
    <w:rsid w:val="00CD2DE3"/>
    <w:rsid w:val="00CD3943"/>
    <w:rsid w:val="00CD47B5"/>
    <w:rsid w:val="00CD4B4D"/>
    <w:rsid w:val="00CD5618"/>
    <w:rsid w:val="00CD561C"/>
    <w:rsid w:val="00CD56D3"/>
    <w:rsid w:val="00CD5FF1"/>
    <w:rsid w:val="00CD6538"/>
    <w:rsid w:val="00CD69F9"/>
    <w:rsid w:val="00CD6A47"/>
    <w:rsid w:val="00CD75AE"/>
    <w:rsid w:val="00CD7E51"/>
    <w:rsid w:val="00CE0671"/>
    <w:rsid w:val="00CE0837"/>
    <w:rsid w:val="00CE1258"/>
    <w:rsid w:val="00CE156E"/>
    <w:rsid w:val="00CE2BB8"/>
    <w:rsid w:val="00CE3880"/>
    <w:rsid w:val="00CE41C2"/>
    <w:rsid w:val="00CE4506"/>
    <w:rsid w:val="00CE4C6C"/>
    <w:rsid w:val="00CE4F0F"/>
    <w:rsid w:val="00CE55FD"/>
    <w:rsid w:val="00CE5718"/>
    <w:rsid w:val="00CE57D0"/>
    <w:rsid w:val="00CE63D2"/>
    <w:rsid w:val="00CE6449"/>
    <w:rsid w:val="00CE6639"/>
    <w:rsid w:val="00CE6F4E"/>
    <w:rsid w:val="00CE77E3"/>
    <w:rsid w:val="00CE7AC4"/>
    <w:rsid w:val="00CF027D"/>
    <w:rsid w:val="00CF0B02"/>
    <w:rsid w:val="00CF1008"/>
    <w:rsid w:val="00CF1897"/>
    <w:rsid w:val="00CF2019"/>
    <w:rsid w:val="00CF23FA"/>
    <w:rsid w:val="00CF346F"/>
    <w:rsid w:val="00CF35F9"/>
    <w:rsid w:val="00CF3ACF"/>
    <w:rsid w:val="00CF47D5"/>
    <w:rsid w:val="00CF533E"/>
    <w:rsid w:val="00CF58FE"/>
    <w:rsid w:val="00CF5B34"/>
    <w:rsid w:val="00CF5F17"/>
    <w:rsid w:val="00CF6394"/>
    <w:rsid w:val="00CF6A86"/>
    <w:rsid w:val="00CF70BF"/>
    <w:rsid w:val="00CF7B56"/>
    <w:rsid w:val="00D00D7D"/>
    <w:rsid w:val="00D0168E"/>
    <w:rsid w:val="00D018A3"/>
    <w:rsid w:val="00D0206E"/>
    <w:rsid w:val="00D0229B"/>
    <w:rsid w:val="00D0243C"/>
    <w:rsid w:val="00D02F18"/>
    <w:rsid w:val="00D036DE"/>
    <w:rsid w:val="00D039FC"/>
    <w:rsid w:val="00D03AE1"/>
    <w:rsid w:val="00D03DEB"/>
    <w:rsid w:val="00D04112"/>
    <w:rsid w:val="00D049BD"/>
    <w:rsid w:val="00D04DF7"/>
    <w:rsid w:val="00D05169"/>
    <w:rsid w:val="00D052F1"/>
    <w:rsid w:val="00D06377"/>
    <w:rsid w:val="00D06726"/>
    <w:rsid w:val="00D07052"/>
    <w:rsid w:val="00D0776E"/>
    <w:rsid w:val="00D1038F"/>
    <w:rsid w:val="00D1060C"/>
    <w:rsid w:val="00D10CCF"/>
    <w:rsid w:val="00D10F04"/>
    <w:rsid w:val="00D11079"/>
    <w:rsid w:val="00D114A3"/>
    <w:rsid w:val="00D11716"/>
    <w:rsid w:val="00D13148"/>
    <w:rsid w:val="00D13B54"/>
    <w:rsid w:val="00D1417C"/>
    <w:rsid w:val="00D15128"/>
    <w:rsid w:val="00D15798"/>
    <w:rsid w:val="00D1595B"/>
    <w:rsid w:val="00D15A0A"/>
    <w:rsid w:val="00D15A32"/>
    <w:rsid w:val="00D160E4"/>
    <w:rsid w:val="00D162C7"/>
    <w:rsid w:val="00D16F14"/>
    <w:rsid w:val="00D17349"/>
    <w:rsid w:val="00D17414"/>
    <w:rsid w:val="00D179A0"/>
    <w:rsid w:val="00D17EC7"/>
    <w:rsid w:val="00D17F5B"/>
    <w:rsid w:val="00D20107"/>
    <w:rsid w:val="00D20149"/>
    <w:rsid w:val="00D201B9"/>
    <w:rsid w:val="00D2054D"/>
    <w:rsid w:val="00D208BB"/>
    <w:rsid w:val="00D20ECB"/>
    <w:rsid w:val="00D21469"/>
    <w:rsid w:val="00D21666"/>
    <w:rsid w:val="00D22399"/>
    <w:rsid w:val="00D22511"/>
    <w:rsid w:val="00D22E4F"/>
    <w:rsid w:val="00D2321D"/>
    <w:rsid w:val="00D237ED"/>
    <w:rsid w:val="00D2427A"/>
    <w:rsid w:val="00D246FD"/>
    <w:rsid w:val="00D24D55"/>
    <w:rsid w:val="00D2513E"/>
    <w:rsid w:val="00D25767"/>
    <w:rsid w:val="00D26830"/>
    <w:rsid w:val="00D26E85"/>
    <w:rsid w:val="00D273A8"/>
    <w:rsid w:val="00D2746A"/>
    <w:rsid w:val="00D303B4"/>
    <w:rsid w:val="00D306A1"/>
    <w:rsid w:val="00D308C3"/>
    <w:rsid w:val="00D30D0A"/>
    <w:rsid w:val="00D30E6D"/>
    <w:rsid w:val="00D31186"/>
    <w:rsid w:val="00D3232A"/>
    <w:rsid w:val="00D3295B"/>
    <w:rsid w:val="00D3297B"/>
    <w:rsid w:val="00D3309C"/>
    <w:rsid w:val="00D3335C"/>
    <w:rsid w:val="00D333B0"/>
    <w:rsid w:val="00D33449"/>
    <w:rsid w:val="00D33822"/>
    <w:rsid w:val="00D345BA"/>
    <w:rsid w:val="00D3471D"/>
    <w:rsid w:val="00D35ABA"/>
    <w:rsid w:val="00D35BC8"/>
    <w:rsid w:val="00D35C5B"/>
    <w:rsid w:val="00D35D6D"/>
    <w:rsid w:val="00D3647A"/>
    <w:rsid w:val="00D36618"/>
    <w:rsid w:val="00D3669C"/>
    <w:rsid w:val="00D410CD"/>
    <w:rsid w:val="00D4140D"/>
    <w:rsid w:val="00D415AE"/>
    <w:rsid w:val="00D421B7"/>
    <w:rsid w:val="00D42FB0"/>
    <w:rsid w:val="00D437EF"/>
    <w:rsid w:val="00D43D10"/>
    <w:rsid w:val="00D46041"/>
    <w:rsid w:val="00D46266"/>
    <w:rsid w:val="00D466D6"/>
    <w:rsid w:val="00D46B91"/>
    <w:rsid w:val="00D46C16"/>
    <w:rsid w:val="00D4710B"/>
    <w:rsid w:val="00D47275"/>
    <w:rsid w:val="00D47D64"/>
    <w:rsid w:val="00D47EB4"/>
    <w:rsid w:val="00D50068"/>
    <w:rsid w:val="00D507F2"/>
    <w:rsid w:val="00D5184A"/>
    <w:rsid w:val="00D51E2C"/>
    <w:rsid w:val="00D532DF"/>
    <w:rsid w:val="00D53CB8"/>
    <w:rsid w:val="00D53DC4"/>
    <w:rsid w:val="00D54187"/>
    <w:rsid w:val="00D54D11"/>
    <w:rsid w:val="00D5541B"/>
    <w:rsid w:val="00D55E6A"/>
    <w:rsid w:val="00D570AD"/>
    <w:rsid w:val="00D5772F"/>
    <w:rsid w:val="00D579A3"/>
    <w:rsid w:val="00D57CB4"/>
    <w:rsid w:val="00D57DDF"/>
    <w:rsid w:val="00D60B10"/>
    <w:rsid w:val="00D60EC1"/>
    <w:rsid w:val="00D620DF"/>
    <w:rsid w:val="00D63950"/>
    <w:rsid w:val="00D63A62"/>
    <w:rsid w:val="00D6525B"/>
    <w:rsid w:val="00D65C71"/>
    <w:rsid w:val="00D666E5"/>
    <w:rsid w:val="00D670F7"/>
    <w:rsid w:val="00D67AA8"/>
    <w:rsid w:val="00D70A74"/>
    <w:rsid w:val="00D71946"/>
    <w:rsid w:val="00D71A7F"/>
    <w:rsid w:val="00D7211F"/>
    <w:rsid w:val="00D72B29"/>
    <w:rsid w:val="00D72DAB"/>
    <w:rsid w:val="00D73562"/>
    <w:rsid w:val="00D73567"/>
    <w:rsid w:val="00D73621"/>
    <w:rsid w:val="00D737C6"/>
    <w:rsid w:val="00D73B5C"/>
    <w:rsid w:val="00D7419E"/>
    <w:rsid w:val="00D741BC"/>
    <w:rsid w:val="00D7446F"/>
    <w:rsid w:val="00D74BF1"/>
    <w:rsid w:val="00D74CE8"/>
    <w:rsid w:val="00D75803"/>
    <w:rsid w:val="00D771A0"/>
    <w:rsid w:val="00D8049E"/>
    <w:rsid w:val="00D807A7"/>
    <w:rsid w:val="00D82682"/>
    <w:rsid w:val="00D828A0"/>
    <w:rsid w:val="00D83542"/>
    <w:rsid w:val="00D8387E"/>
    <w:rsid w:val="00D84D37"/>
    <w:rsid w:val="00D85B09"/>
    <w:rsid w:val="00D85EA4"/>
    <w:rsid w:val="00D8671F"/>
    <w:rsid w:val="00D86E8D"/>
    <w:rsid w:val="00D870B7"/>
    <w:rsid w:val="00D87E10"/>
    <w:rsid w:val="00D9032D"/>
    <w:rsid w:val="00D90CB7"/>
    <w:rsid w:val="00D9145B"/>
    <w:rsid w:val="00D92CBB"/>
    <w:rsid w:val="00D93212"/>
    <w:rsid w:val="00D9399A"/>
    <w:rsid w:val="00D93D0A"/>
    <w:rsid w:val="00D94473"/>
    <w:rsid w:val="00D94560"/>
    <w:rsid w:val="00D94D72"/>
    <w:rsid w:val="00D950BC"/>
    <w:rsid w:val="00D95BC8"/>
    <w:rsid w:val="00D95BF2"/>
    <w:rsid w:val="00D95EA5"/>
    <w:rsid w:val="00D96720"/>
    <w:rsid w:val="00D96B71"/>
    <w:rsid w:val="00D96D64"/>
    <w:rsid w:val="00D97BBC"/>
    <w:rsid w:val="00D97F67"/>
    <w:rsid w:val="00DA0443"/>
    <w:rsid w:val="00DA0696"/>
    <w:rsid w:val="00DA0AC9"/>
    <w:rsid w:val="00DA0C39"/>
    <w:rsid w:val="00DA13BA"/>
    <w:rsid w:val="00DA1EBC"/>
    <w:rsid w:val="00DA2316"/>
    <w:rsid w:val="00DA2736"/>
    <w:rsid w:val="00DA278C"/>
    <w:rsid w:val="00DA2895"/>
    <w:rsid w:val="00DA35DE"/>
    <w:rsid w:val="00DA3BD5"/>
    <w:rsid w:val="00DA3E69"/>
    <w:rsid w:val="00DA41EF"/>
    <w:rsid w:val="00DA49E7"/>
    <w:rsid w:val="00DA55F3"/>
    <w:rsid w:val="00DA56DD"/>
    <w:rsid w:val="00DA5780"/>
    <w:rsid w:val="00DA6527"/>
    <w:rsid w:val="00DA730E"/>
    <w:rsid w:val="00DA7458"/>
    <w:rsid w:val="00DA75A3"/>
    <w:rsid w:val="00DA7B20"/>
    <w:rsid w:val="00DA7BA8"/>
    <w:rsid w:val="00DB02F7"/>
    <w:rsid w:val="00DB0EEF"/>
    <w:rsid w:val="00DB13A9"/>
    <w:rsid w:val="00DB17EF"/>
    <w:rsid w:val="00DB1846"/>
    <w:rsid w:val="00DB2124"/>
    <w:rsid w:val="00DB257A"/>
    <w:rsid w:val="00DB2EDD"/>
    <w:rsid w:val="00DB305E"/>
    <w:rsid w:val="00DB4E72"/>
    <w:rsid w:val="00DB506A"/>
    <w:rsid w:val="00DB54F6"/>
    <w:rsid w:val="00DB6907"/>
    <w:rsid w:val="00DB69D9"/>
    <w:rsid w:val="00DB6EF4"/>
    <w:rsid w:val="00DB75F1"/>
    <w:rsid w:val="00DC01EB"/>
    <w:rsid w:val="00DC09CD"/>
    <w:rsid w:val="00DC09EC"/>
    <w:rsid w:val="00DC0C36"/>
    <w:rsid w:val="00DC24F6"/>
    <w:rsid w:val="00DC2AD0"/>
    <w:rsid w:val="00DC2DAE"/>
    <w:rsid w:val="00DC2DB6"/>
    <w:rsid w:val="00DC3039"/>
    <w:rsid w:val="00DC31B8"/>
    <w:rsid w:val="00DC44FB"/>
    <w:rsid w:val="00DC540E"/>
    <w:rsid w:val="00DC5CB0"/>
    <w:rsid w:val="00DC6071"/>
    <w:rsid w:val="00DC614A"/>
    <w:rsid w:val="00DC6B40"/>
    <w:rsid w:val="00DC71EA"/>
    <w:rsid w:val="00DC72C1"/>
    <w:rsid w:val="00DD118A"/>
    <w:rsid w:val="00DD19F5"/>
    <w:rsid w:val="00DD2C71"/>
    <w:rsid w:val="00DD2EBB"/>
    <w:rsid w:val="00DD6E34"/>
    <w:rsid w:val="00DD7311"/>
    <w:rsid w:val="00DD74BB"/>
    <w:rsid w:val="00DD791E"/>
    <w:rsid w:val="00DE001A"/>
    <w:rsid w:val="00DE0EF6"/>
    <w:rsid w:val="00DE2D15"/>
    <w:rsid w:val="00DE310D"/>
    <w:rsid w:val="00DE3403"/>
    <w:rsid w:val="00DE3615"/>
    <w:rsid w:val="00DE3C95"/>
    <w:rsid w:val="00DE3D51"/>
    <w:rsid w:val="00DE3E27"/>
    <w:rsid w:val="00DE4070"/>
    <w:rsid w:val="00DE443F"/>
    <w:rsid w:val="00DE589B"/>
    <w:rsid w:val="00DE6A15"/>
    <w:rsid w:val="00DE7228"/>
    <w:rsid w:val="00DF01F5"/>
    <w:rsid w:val="00DF176C"/>
    <w:rsid w:val="00DF1F49"/>
    <w:rsid w:val="00DF21E7"/>
    <w:rsid w:val="00DF2654"/>
    <w:rsid w:val="00DF2695"/>
    <w:rsid w:val="00DF29D1"/>
    <w:rsid w:val="00DF313A"/>
    <w:rsid w:val="00DF39C3"/>
    <w:rsid w:val="00DF3F41"/>
    <w:rsid w:val="00DF4695"/>
    <w:rsid w:val="00DF475A"/>
    <w:rsid w:val="00DF4F52"/>
    <w:rsid w:val="00DF517D"/>
    <w:rsid w:val="00DF53BC"/>
    <w:rsid w:val="00DF5913"/>
    <w:rsid w:val="00DF5E6D"/>
    <w:rsid w:val="00DF6F41"/>
    <w:rsid w:val="00DF7997"/>
    <w:rsid w:val="00DF7D28"/>
    <w:rsid w:val="00E000B5"/>
    <w:rsid w:val="00E009CB"/>
    <w:rsid w:val="00E00D3E"/>
    <w:rsid w:val="00E01609"/>
    <w:rsid w:val="00E01C1C"/>
    <w:rsid w:val="00E01E09"/>
    <w:rsid w:val="00E02257"/>
    <w:rsid w:val="00E02422"/>
    <w:rsid w:val="00E0275E"/>
    <w:rsid w:val="00E028C7"/>
    <w:rsid w:val="00E02B56"/>
    <w:rsid w:val="00E02E14"/>
    <w:rsid w:val="00E02F92"/>
    <w:rsid w:val="00E03199"/>
    <w:rsid w:val="00E0334E"/>
    <w:rsid w:val="00E03580"/>
    <w:rsid w:val="00E05305"/>
    <w:rsid w:val="00E05CB2"/>
    <w:rsid w:val="00E05D52"/>
    <w:rsid w:val="00E06A21"/>
    <w:rsid w:val="00E06A34"/>
    <w:rsid w:val="00E06BFB"/>
    <w:rsid w:val="00E06E63"/>
    <w:rsid w:val="00E06F4E"/>
    <w:rsid w:val="00E073A1"/>
    <w:rsid w:val="00E07C72"/>
    <w:rsid w:val="00E07EC5"/>
    <w:rsid w:val="00E11200"/>
    <w:rsid w:val="00E112B5"/>
    <w:rsid w:val="00E11C66"/>
    <w:rsid w:val="00E11C78"/>
    <w:rsid w:val="00E11D3F"/>
    <w:rsid w:val="00E12223"/>
    <w:rsid w:val="00E12598"/>
    <w:rsid w:val="00E125E3"/>
    <w:rsid w:val="00E12686"/>
    <w:rsid w:val="00E13961"/>
    <w:rsid w:val="00E13A68"/>
    <w:rsid w:val="00E13E43"/>
    <w:rsid w:val="00E13F13"/>
    <w:rsid w:val="00E13F15"/>
    <w:rsid w:val="00E14005"/>
    <w:rsid w:val="00E14F61"/>
    <w:rsid w:val="00E152F7"/>
    <w:rsid w:val="00E15E24"/>
    <w:rsid w:val="00E16A1E"/>
    <w:rsid w:val="00E16C32"/>
    <w:rsid w:val="00E17FBB"/>
    <w:rsid w:val="00E20745"/>
    <w:rsid w:val="00E210A9"/>
    <w:rsid w:val="00E218C7"/>
    <w:rsid w:val="00E21AD9"/>
    <w:rsid w:val="00E2304F"/>
    <w:rsid w:val="00E23D10"/>
    <w:rsid w:val="00E24536"/>
    <w:rsid w:val="00E251D7"/>
    <w:rsid w:val="00E25263"/>
    <w:rsid w:val="00E25852"/>
    <w:rsid w:val="00E25C12"/>
    <w:rsid w:val="00E26215"/>
    <w:rsid w:val="00E27A81"/>
    <w:rsid w:val="00E30819"/>
    <w:rsid w:val="00E31535"/>
    <w:rsid w:val="00E316D8"/>
    <w:rsid w:val="00E31CA3"/>
    <w:rsid w:val="00E31DD7"/>
    <w:rsid w:val="00E32267"/>
    <w:rsid w:val="00E32BEA"/>
    <w:rsid w:val="00E32CB3"/>
    <w:rsid w:val="00E32E84"/>
    <w:rsid w:val="00E33E6A"/>
    <w:rsid w:val="00E34D58"/>
    <w:rsid w:val="00E3535D"/>
    <w:rsid w:val="00E35970"/>
    <w:rsid w:val="00E35BAD"/>
    <w:rsid w:val="00E36189"/>
    <w:rsid w:val="00E36B96"/>
    <w:rsid w:val="00E372E2"/>
    <w:rsid w:val="00E37353"/>
    <w:rsid w:val="00E37D35"/>
    <w:rsid w:val="00E407FD"/>
    <w:rsid w:val="00E4089B"/>
    <w:rsid w:val="00E40B0D"/>
    <w:rsid w:val="00E414C2"/>
    <w:rsid w:val="00E41730"/>
    <w:rsid w:val="00E417C5"/>
    <w:rsid w:val="00E41891"/>
    <w:rsid w:val="00E42354"/>
    <w:rsid w:val="00E43013"/>
    <w:rsid w:val="00E434E5"/>
    <w:rsid w:val="00E44D87"/>
    <w:rsid w:val="00E4568A"/>
    <w:rsid w:val="00E45856"/>
    <w:rsid w:val="00E45866"/>
    <w:rsid w:val="00E45BC8"/>
    <w:rsid w:val="00E45DDA"/>
    <w:rsid w:val="00E4643E"/>
    <w:rsid w:val="00E4675C"/>
    <w:rsid w:val="00E4795C"/>
    <w:rsid w:val="00E47A54"/>
    <w:rsid w:val="00E506EF"/>
    <w:rsid w:val="00E521D6"/>
    <w:rsid w:val="00E52FE0"/>
    <w:rsid w:val="00E53A3D"/>
    <w:rsid w:val="00E5409A"/>
    <w:rsid w:val="00E54A2C"/>
    <w:rsid w:val="00E55E60"/>
    <w:rsid w:val="00E56502"/>
    <w:rsid w:val="00E566CA"/>
    <w:rsid w:val="00E61488"/>
    <w:rsid w:val="00E61AEC"/>
    <w:rsid w:val="00E63208"/>
    <w:rsid w:val="00E63D14"/>
    <w:rsid w:val="00E64141"/>
    <w:rsid w:val="00E64A11"/>
    <w:rsid w:val="00E64A20"/>
    <w:rsid w:val="00E64B39"/>
    <w:rsid w:val="00E65977"/>
    <w:rsid w:val="00E65D1E"/>
    <w:rsid w:val="00E65DB7"/>
    <w:rsid w:val="00E66A4B"/>
    <w:rsid w:val="00E66C3A"/>
    <w:rsid w:val="00E66DDE"/>
    <w:rsid w:val="00E67B70"/>
    <w:rsid w:val="00E6E7A6"/>
    <w:rsid w:val="00E7013C"/>
    <w:rsid w:val="00E70938"/>
    <w:rsid w:val="00E70D55"/>
    <w:rsid w:val="00E7114C"/>
    <w:rsid w:val="00E71682"/>
    <w:rsid w:val="00E7176B"/>
    <w:rsid w:val="00E71FAA"/>
    <w:rsid w:val="00E720D4"/>
    <w:rsid w:val="00E72D72"/>
    <w:rsid w:val="00E73114"/>
    <w:rsid w:val="00E7437D"/>
    <w:rsid w:val="00E75941"/>
    <w:rsid w:val="00E75AE4"/>
    <w:rsid w:val="00E75D90"/>
    <w:rsid w:val="00E76492"/>
    <w:rsid w:val="00E7705E"/>
    <w:rsid w:val="00E772A1"/>
    <w:rsid w:val="00E776F2"/>
    <w:rsid w:val="00E7771B"/>
    <w:rsid w:val="00E77840"/>
    <w:rsid w:val="00E80999"/>
    <w:rsid w:val="00E813F1"/>
    <w:rsid w:val="00E823A7"/>
    <w:rsid w:val="00E839C2"/>
    <w:rsid w:val="00E84F9C"/>
    <w:rsid w:val="00E8540D"/>
    <w:rsid w:val="00E8674E"/>
    <w:rsid w:val="00E86A6F"/>
    <w:rsid w:val="00E87143"/>
    <w:rsid w:val="00E871BE"/>
    <w:rsid w:val="00E87BB2"/>
    <w:rsid w:val="00E87E1D"/>
    <w:rsid w:val="00E90587"/>
    <w:rsid w:val="00E9058F"/>
    <w:rsid w:val="00E906A2"/>
    <w:rsid w:val="00E90F81"/>
    <w:rsid w:val="00E914E3"/>
    <w:rsid w:val="00E92937"/>
    <w:rsid w:val="00E9318F"/>
    <w:rsid w:val="00E933DE"/>
    <w:rsid w:val="00E93666"/>
    <w:rsid w:val="00E94A23"/>
    <w:rsid w:val="00E94B44"/>
    <w:rsid w:val="00E94FD7"/>
    <w:rsid w:val="00E95B82"/>
    <w:rsid w:val="00E96B74"/>
    <w:rsid w:val="00E97B53"/>
    <w:rsid w:val="00E97D71"/>
    <w:rsid w:val="00E97E93"/>
    <w:rsid w:val="00EA008F"/>
    <w:rsid w:val="00EA037F"/>
    <w:rsid w:val="00EA0725"/>
    <w:rsid w:val="00EA0B79"/>
    <w:rsid w:val="00EA0E4F"/>
    <w:rsid w:val="00EA116F"/>
    <w:rsid w:val="00EA1297"/>
    <w:rsid w:val="00EA2529"/>
    <w:rsid w:val="00EA266D"/>
    <w:rsid w:val="00EA2DD3"/>
    <w:rsid w:val="00EA359D"/>
    <w:rsid w:val="00EA3D2F"/>
    <w:rsid w:val="00EA3D97"/>
    <w:rsid w:val="00EA3E3A"/>
    <w:rsid w:val="00EA47FF"/>
    <w:rsid w:val="00EA48C7"/>
    <w:rsid w:val="00EA52C2"/>
    <w:rsid w:val="00EA5A8E"/>
    <w:rsid w:val="00EA61C8"/>
    <w:rsid w:val="00EA6B6C"/>
    <w:rsid w:val="00EA6C98"/>
    <w:rsid w:val="00EA73A0"/>
    <w:rsid w:val="00EA78C2"/>
    <w:rsid w:val="00EB0056"/>
    <w:rsid w:val="00EB00A5"/>
    <w:rsid w:val="00EB08AE"/>
    <w:rsid w:val="00EB0CBC"/>
    <w:rsid w:val="00EB107F"/>
    <w:rsid w:val="00EB149F"/>
    <w:rsid w:val="00EB1BF6"/>
    <w:rsid w:val="00EB1C7F"/>
    <w:rsid w:val="00EB2037"/>
    <w:rsid w:val="00EB3BEC"/>
    <w:rsid w:val="00EB4017"/>
    <w:rsid w:val="00EB41C3"/>
    <w:rsid w:val="00EB4901"/>
    <w:rsid w:val="00EB4955"/>
    <w:rsid w:val="00EB4BA6"/>
    <w:rsid w:val="00EB521A"/>
    <w:rsid w:val="00EB55A7"/>
    <w:rsid w:val="00EB59EE"/>
    <w:rsid w:val="00EB59FB"/>
    <w:rsid w:val="00EB71A3"/>
    <w:rsid w:val="00EB7CCB"/>
    <w:rsid w:val="00EC0710"/>
    <w:rsid w:val="00EC1A54"/>
    <w:rsid w:val="00EC1EE3"/>
    <w:rsid w:val="00EC2686"/>
    <w:rsid w:val="00EC439D"/>
    <w:rsid w:val="00EC49A0"/>
    <w:rsid w:val="00EC5125"/>
    <w:rsid w:val="00EC591E"/>
    <w:rsid w:val="00EC637E"/>
    <w:rsid w:val="00EC7336"/>
    <w:rsid w:val="00EC751B"/>
    <w:rsid w:val="00EC7AED"/>
    <w:rsid w:val="00EC7D1C"/>
    <w:rsid w:val="00ED12E6"/>
    <w:rsid w:val="00ED1BA9"/>
    <w:rsid w:val="00ED1D6F"/>
    <w:rsid w:val="00ED21B3"/>
    <w:rsid w:val="00ED22F0"/>
    <w:rsid w:val="00ED2FCB"/>
    <w:rsid w:val="00ED30B6"/>
    <w:rsid w:val="00ED326C"/>
    <w:rsid w:val="00ED3911"/>
    <w:rsid w:val="00ED5C0F"/>
    <w:rsid w:val="00ED60CF"/>
    <w:rsid w:val="00ED6179"/>
    <w:rsid w:val="00ED707D"/>
    <w:rsid w:val="00ED79F9"/>
    <w:rsid w:val="00ED7B8A"/>
    <w:rsid w:val="00EE082F"/>
    <w:rsid w:val="00EE12A5"/>
    <w:rsid w:val="00EE14DC"/>
    <w:rsid w:val="00EE1525"/>
    <w:rsid w:val="00EE1B86"/>
    <w:rsid w:val="00EE1D11"/>
    <w:rsid w:val="00EE33D8"/>
    <w:rsid w:val="00EE45FD"/>
    <w:rsid w:val="00EE47B3"/>
    <w:rsid w:val="00EE521D"/>
    <w:rsid w:val="00EE5BE6"/>
    <w:rsid w:val="00EE5C33"/>
    <w:rsid w:val="00EE6632"/>
    <w:rsid w:val="00EE6F7E"/>
    <w:rsid w:val="00EE7B81"/>
    <w:rsid w:val="00EE7D95"/>
    <w:rsid w:val="00EF01DF"/>
    <w:rsid w:val="00EF0617"/>
    <w:rsid w:val="00EF0711"/>
    <w:rsid w:val="00EF1B03"/>
    <w:rsid w:val="00EF2618"/>
    <w:rsid w:val="00EF295E"/>
    <w:rsid w:val="00EF2D27"/>
    <w:rsid w:val="00EF2DB4"/>
    <w:rsid w:val="00EF2E32"/>
    <w:rsid w:val="00EF3AA0"/>
    <w:rsid w:val="00EF3CAB"/>
    <w:rsid w:val="00EF4190"/>
    <w:rsid w:val="00EF481C"/>
    <w:rsid w:val="00EF4E32"/>
    <w:rsid w:val="00EF4F69"/>
    <w:rsid w:val="00EF523B"/>
    <w:rsid w:val="00EF55EA"/>
    <w:rsid w:val="00EF58B0"/>
    <w:rsid w:val="00EF5AB2"/>
    <w:rsid w:val="00EF5B3D"/>
    <w:rsid w:val="00EF5CA6"/>
    <w:rsid w:val="00EF5D1A"/>
    <w:rsid w:val="00EF5EEE"/>
    <w:rsid w:val="00EF635B"/>
    <w:rsid w:val="00EF7932"/>
    <w:rsid w:val="00F0034D"/>
    <w:rsid w:val="00F0095E"/>
    <w:rsid w:val="00F00B9C"/>
    <w:rsid w:val="00F00C2C"/>
    <w:rsid w:val="00F03016"/>
    <w:rsid w:val="00F0337E"/>
    <w:rsid w:val="00F0364C"/>
    <w:rsid w:val="00F04510"/>
    <w:rsid w:val="00F05146"/>
    <w:rsid w:val="00F05650"/>
    <w:rsid w:val="00F05B89"/>
    <w:rsid w:val="00F05C6C"/>
    <w:rsid w:val="00F061CD"/>
    <w:rsid w:val="00F0680F"/>
    <w:rsid w:val="00F06D63"/>
    <w:rsid w:val="00F07C3E"/>
    <w:rsid w:val="00F07C53"/>
    <w:rsid w:val="00F07FCB"/>
    <w:rsid w:val="00F10A6D"/>
    <w:rsid w:val="00F122E7"/>
    <w:rsid w:val="00F12536"/>
    <w:rsid w:val="00F12B73"/>
    <w:rsid w:val="00F12EEE"/>
    <w:rsid w:val="00F13FF0"/>
    <w:rsid w:val="00F14471"/>
    <w:rsid w:val="00F148D1"/>
    <w:rsid w:val="00F148FF"/>
    <w:rsid w:val="00F14AFA"/>
    <w:rsid w:val="00F14B21"/>
    <w:rsid w:val="00F14B82"/>
    <w:rsid w:val="00F14D88"/>
    <w:rsid w:val="00F14F09"/>
    <w:rsid w:val="00F15004"/>
    <w:rsid w:val="00F15154"/>
    <w:rsid w:val="00F15B5A"/>
    <w:rsid w:val="00F15D26"/>
    <w:rsid w:val="00F16320"/>
    <w:rsid w:val="00F1658B"/>
    <w:rsid w:val="00F16624"/>
    <w:rsid w:val="00F16871"/>
    <w:rsid w:val="00F16BDC"/>
    <w:rsid w:val="00F16F9A"/>
    <w:rsid w:val="00F17033"/>
    <w:rsid w:val="00F17638"/>
    <w:rsid w:val="00F17F0C"/>
    <w:rsid w:val="00F20CBD"/>
    <w:rsid w:val="00F21062"/>
    <w:rsid w:val="00F22DCF"/>
    <w:rsid w:val="00F230F0"/>
    <w:rsid w:val="00F236C6"/>
    <w:rsid w:val="00F243E5"/>
    <w:rsid w:val="00F2497F"/>
    <w:rsid w:val="00F256B8"/>
    <w:rsid w:val="00F2639A"/>
    <w:rsid w:val="00F263F0"/>
    <w:rsid w:val="00F27CE9"/>
    <w:rsid w:val="00F27E04"/>
    <w:rsid w:val="00F27EC9"/>
    <w:rsid w:val="00F3079D"/>
    <w:rsid w:val="00F30ED0"/>
    <w:rsid w:val="00F31664"/>
    <w:rsid w:val="00F319B2"/>
    <w:rsid w:val="00F31ADC"/>
    <w:rsid w:val="00F32213"/>
    <w:rsid w:val="00F32ED0"/>
    <w:rsid w:val="00F33891"/>
    <w:rsid w:val="00F33F4D"/>
    <w:rsid w:val="00F3422A"/>
    <w:rsid w:val="00F3445C"/>
    <w:rsid w:val="00F34ED8"/>
    <w:rsid w:val="00F35474"/>
    <w:rsid w:val="00F3573D"/>
    <w:rsid w:val="00F359C4"/>
    <w:rsid w:val="00F36B8A"/>
    <w:rsid w:val="00F36CC2"/>
    <w:rsid w:val="00F36EF0"/>
    <w:rsid w:val="00F371EF"/>
    <w:rsid w:val="00F375D3"/>
    <w:rsid w:val="00F3787F"/>
    <w:rsid w:val="00F37C9C"/>
    <w:rsid w:val="00F37E99"/>
    <w:rsid w:val="00F40B3D"/>
    <w:rsid w:val="00F41AE7"/>
    <w:rsid w:val="00F41D94"/>
    <w:rsid w:val="00F42509"/>
    <w:rsid w:val="00F4264F"/>
    <w:rsid w:val="00F42AFE"/>
    <w:rsid w:val="00F42CA9"/>
    <w:rsid w:val="00F438F0"/>
    <w:rsid w:val="00F43A48"/>
    <w:rsid w:val="00F44784"/>
    <w:rsid w:val="00F45638"/>
    <w:rsid w:val="00F45BF1"/>
    <w:rsid w:val="00F45C2B"/>
    <w:rsid w:val="00F45D76"/>
    <w:rsid w:val="00F4659F"/>
    <w:rsid w:val="00F469F7"/>
    <w:rsid w:val="00F46B5B"/>
    <w:rsid w:val="00F46C75"/>
    <w:rsid w:val="00F4742D"/>
    <w:rsid w:val="00F50820"/>
    <w:rsid w:val="00F5179B"/>
    <w:rsid w:val="00F5322B"/>
    <w:rsid w:val="00F532C1"/>
    <w:rsid w:val="00F53AEB"/>
    <w:rsid w:val="00F541CB"/>
    <w:rsid w:val="00F5447C"/>
    <w:rsid w:val="00F549BC"/>
    <w:rsid w:val="00F54E9D"/>
    <w:rsid w:val="00F555C1"/>
    <w:rsid w:val="00F56857"/>
    <w:rsid w:val="00F56973"/>
    <w:rsid w:val="00F609DB"/>
    <w:rsid w:val="00F612A9"/>
    <w:rsid w:val="00F61BB7"/>
    <w:rsid w:val="00F61C90"/>
    <w:rsid w:val="00F629F1"/>
    <w:rsid w:val="00F62CF9"/>
    <w:rsid w:val="00F62D40"/>
    <w:rsid w:val="00F63A6A"/>
    <w:rsid w:val="00F63FDD"/>
    <w:rsid w:val="00F64AE1"/>
    <w:rsid w:val="00F64C91"/>
    <w:rsid w:val="00F65251"/>
    <w:rsid w:val="00F65DA2"/>
    <w:rsid w:val="00F65FF3"/>
    <w:rsid w:val="00F673B1"/>
    <w:rsid w:val="00F67FA3"/>
    <w:rsid w:val="00F70075"/>
    <w:rsid w:val="00F70591"/>
    <w:rsid w:val="00F7059A"/>
    <w:rsid w:val="00F70BDF"/>
    <w:rsid w:val="00F719C3"/>
    <w:rsid w:val="00F71F95"/>
    <w:rsid w:val="00F720DA"/>
    <w:rsid w:val="00F7221C"/>
    <w:rsid w:val="00F72234"/>
    <w:rsid w:val="00F729F5"/>
    <w:rsid w:val="00F72FC6"/>
    <w:rsid w:val="00F734EA"/>
    <w:rsid w:val="00F7354B"/>
    <w:rsid w:val="00F73646"/>
    <w:rsid w:val="00F73E98"/>
    <w:rsid w:val="00F73FC9"/>
    <w:rsid w:val="00F74341"/>
    <w:rsid w:val="00F74E3C"/>
    <w:rsid w:val="00F75127"/>
    <w:rsid w:val="00F753E9"/>
    <w:rsid w:val="00F75790"/>
    <w:rsid w:val="00F75A91"/>
    <w:rsid w:val="00F75BC2"/>
    <w:rsid w:val="00F75D9A"/>
    <w:rsid w:val="00F764A3"/>
    <w:rsid w:val="00F76569"/>
    <w:rsid w:val="00F76A30"/>
    <w:rsid w:val="00F773CF"/>
    <w:rsid w:val="00F774F3"/>
    <w:rsid w:val="00F77B29"/>
    <w:rsid w:val="00F77DD3"/>
    <w:rsid w:val="00F801AB"/>
    <w:rsid w:val="00F8025A"/>
    <w:rsid w:val="00F81C81"/>
    <w:rsid w:val="00F81FCE"/>
    <w:rsid w:val="00F822C5"/>
    <w:rsid w:val="00F82880"/>
    <w:rsid w:val="00F82906"/>
    <w:rsid w:val="00F82E34"/>
    <w:rsid w:val="00F83479"/>
    <w:rsid w:val="00F83668"/>
    <w:rsid w:val="00F836F3"/>
    <w:rsid w:val="00F83E40"/>
    <w:rsid w:val="00F849C6"/>
    <w:rsid w:val="00F851EF"/>
    <w:rsid w:val="00F85CB7"/>
    <w:rsid w:val="00F86448"/>
    <w:rsid w:val="00F87107"/>
    <w:rsid w:val="00F875AE"/>
    <w:rsid w:val="00F901F1"/>
    <w:rsid w:val="00F903E5"/>
    <w:rsid w:val="00F92199"/>
    <w:rsid w:val="00F9224D"/>
    <w:rsid w:val="00F92490"/>
    <w:rsid w:val="00F92C16"/>
    <w:rsid w:val="00F930A6"/>
    <w:rsid w:val="00F93772"/>
    <w:rsid w:val="00F9406A"/>
    <w:rsid w:val="00F945BF"/>
    <w:rsid w:val="00F955A7"/>
    <w:rsid w:val="00F959A1"/>
    <w:rsid w:val="00F96B71"/>
    <w:rsid w:val="00F97820"/>
    <w:rsid w:val="00F97920"/>
    <w:rsid w:val="00F97BD6"/>
    <w:rsid w:val="00F97FBB"/>
    <w:rsid w:val="00FA0662"/>
    <w:rsid w:val="00FA0801"/>
    <w:rsid w:val="00FA10C8"/>
    <w:rsid w:val="00FA120C"/>
    <w:rsid w:val="00FA1290"/>
    <w:rsid w:val="00FA2025"/>
    <w:rsid w:val="00FA3023"/>
    <w:rsid w:val="00FA351B"/>
    <w:rsid w:val="00FA36B0"/>
    <w:rsid w:val="00FA3C0A"/>
    <w:rsid w:val="00FA3EC6"/>
    <w:rsid w:val="00FA3F60"/>
    <w:rsid w:val="00FA4029"/>
    <w:rsid w:val="00FA4499"/>
    <w:rsid w:val="00FA4605"/>
    <w:rsid w:val="00FA4799"/>
    <w:rsid w:val="00FA47AC"/>
    <w:rsid w:val="00FA4B2E"/>
    <w:rsid w:val="00FA4BAA"/>
    <w:rsid w:val="00FA4E7E"/>
    <w:rsid w:val="00FA555E"/>
    <w:rsid w:val="00FA56F0"/>
    <w:rsid w:val="00FA5ADB"/>
    <w:rsid w:val="00FA5B0D"/>
    <w:rsid w:val="00FA623E"/>
    <w:rsid w:val="00FA63DE"/>
    <w:rsid w:val="00FA646C"/>
    <w:rsid w:val="00FA693E"/>
    <w:rsid w:val="00FA7101"/>
    <w:rsid w:val="00FA759D"/>
    <w:rsid w:val="00FA7886"/>
    <w:rsid w:val="00FB0AD3"/>
    <w:rsid w:val="00FB0D9F"/>
    <w:rsid w:val="00FB18DB"/>
    <w:rsid w:val="00FB2155"/>
    <w:rsid w:val="00FB27A4"/>
    <w:rsid w:val="00FB2953"/>
    <w:rsid w:val="00FB2F92"/>
    <w:rsid w:val="00FB36EB"/>
    <w:rsid w:val="00FB37FF"/>
    <w:rsid w:val="00FB38BB"/>
    <w:rsid w:val="00FB3B49"/>
    <w:rsid w:val="00FB3C10"/>
    <w:rsid w:val="00FB41C7"/>
    <w:rsid w:val="00FB495D"/>
    <w:rsid w:val="00FB4B75"/>
    <w:rsid w:val="00FB64B6"/>
    <w:rsid w:val="00FB6CC5"/>
    <w:rsid w:val="00FB7131"/>
    <w:rsid w:val="00FB7307"/>
    <w:rsid w:val="00FB74E4"/>
    <w:rsid w:val="00FB7569"/>
    <w:rsid w:val="00FB75A0"/>
    <w:rsid w:val="00FB7FFD"/>
    <w:rsid w:val="00FC06D1"/>
    <w:rsid w:val="00FC133D"/>
    <w:rsid w:val="00FC1832"/>
    <w:rsid w:val="00FC1844"/>
    <w:rsid w:val="00FC1E2E"/>
    <w:rsid w:val="00FC1EC1"/>
    <w:rsid w:val="00FC1F4A"/>
    <w:rsid w:val="00FC1FEF"/>
    <w:rsid w:val="00FC213C"/>
    <w:rsid w:val="00FC21E3"/>
    <w:rsid w:val="00FC303F"/>
    <w:rsid w:val="00FC537A"/>
    <w:rsid w:val="00FC5810"/>
    <w:rsid w:val="00FC65E9"/>
    <w:rsid w:val="00FC68D8"/>
    <w:rsid w:val="00FC6DB9"/>
    <w:rsid w:val="00FC7467"/>
    <w:rsid w:val="00FD008D"/>
    <w:rsid w:val="00FD2174"/>
    <w:rsid w:val="00FD2693"/>
    <w:rsid w:val="00FD2BA0"/>
    <w:rsid w:val="00FD30A3"/>
    <w:rsid w:val="00FD32C6"/>
    <w:rsid w:val="00FD3510"/>
    <w:rsid w:val="00FD4135"/>
    <w:rsid w:val="00FD4B52"/>
    <w:rsid w:val="00FD4CF8"/>
    <w:rsid w:val="00FD4F27"/>
    <w:rsid w:val="00FD508E"/>
    <w:rsid w:val="00FD5148"/>
    <w:rsid w:val="00FD5281"/>
    <w:rsid w:val="00FD52A0"/>
    <w:rsid w:val="00FD583D"/>
    <w:rsid w:val="00FD667B"/>
    <w:rsid w:val="00FD69D5"/>
    <w:rsid w:val="00FD6AD9"/>
    <w:rsid w:val="00FD6B4F"/>
    <w:rsid w:val="00FD7547"/>
    <w:rsid w:val="00FD768F"/>
    <w:rsid w:val="00FD7D92"/>
    <w:rsid w:val="00FE0704"/>
    <w:rsid w:val="00FE0B1B"/>
    <w:rsid w:val="00FE0BD2"/>
    <w:rsid w:val="00FE0EA5"/>
    <w:rsid w:val="00FE1186"/>
    <w:rsid w:val="00FE19EE"/>
    <w:rsid w:val="00FE21C1"/>
    <w:rsid w:val="00FE2F05"/>
    <w:rsid w:val="00FE422C"/>
    <w:rsid w:val="00FE4D61"/>
    <w:rsid w:val="00FE4E23"/>
    <w:rsid w:val="00FE4F80"/>
    <w:rsid w:val="00FE5894"/>
    <w:rsid w:val="00FE5D1D"/>
    <w:rsid w:val="00FE67E3"/>
    <w:rsid w:val="00FE6A61"/>
    <w:rsid w:val="00FE7398"/>
    <w:rsid w:val="00FE7585"/>
    <w:rsid w:val="00FE7768"/>
    <w:rsid w:val="00FE7C83"/>
    <w:rsid w:val="00FF09C3"/>
    <w:rsid w:val="00FF0B8C"/>
    <w:rsid w:val="00FF16C4"/>
    <w:rsid w:val="00FF2E49"/>
    <w:rsid w:val="00FF3853"/>
    <w:rsid w:val="00FF3963"/>
    <w:rsid w:val="00FF3AFF"/>
    <w:rsid w:val="00FF3B5B"/>
    <w:rsid w:val="00FF3D81"/>
    <w:rsid w:val="00FF4206"/>
    <w:rsid w:val="00FF4667"/>
    <w:rsid w:val="00FF4805"/>
    <w:rsid w:val="00FF4D0E"/>
    <w:rsid w:val="00FF5D9C"/>
    <w:rsid w:val="00FF6121"/>
    <w:rsid w:val="00FF681F"/>
    <w:rsid w:val="00FF728F"/>
    <w:rsid w:val="00FF7349"/>
    <w:rsid w:val="00FF756B"/>
    <w:rsid w:val="00FF7D96"/>
    <w:rsid w:val="010FEC45"/>
    <w:rsid w:val="0133C7BB"/>
    <w:rsid w:val="01422A47"/>
    <w:rsid w:val="014476C3"/>
    <w:rsid w:val="015DF24A"/>
    <w:rsid w:val="01684DE2"/>
    <w:rsid w:val="016CDCA1"/>
    <w:rsid w:val="018A298F"/>
    <w:rsid w:val="01D04A20"/>
    <w:rsid w:val="01FDC053"/>
    <w:rsid w:val="01FE58B9"/>
    <w:rsid w:val="020C12BB"/>
    <w:rsid w:val="0225BEBE"/>
    <w:rsid w:val="02606BE6"/>
    <w:rsid w:val="028F7AAC"/>
    <w:rsid w:val="0297CB4A"/>
    <w:rsid w:val="02ADD1C1"/>
    <w:rsid w:val="02C4B69F"/>
    <w:rsid w:val="02CBFD6A"/>
    <w:rsid w:val="02F69C3D"/>
    <w:rsid w:val="02FAF432"/>
    <w:rsid w:val="0330E3E1"/>
    <w:rsid w:val="0333AEC3"/>
    <w:rsid w:val="035A98DE"/>
    <w:rsid w:val="03A5D0EF"/>
    <w:rsid w:val="03BA2DC2"/>
    <w:rsid w:val="03CBC129"/>
    <w:rsid w:val="040A2738"/>
    <w:rsid w:val="0410E190"/>
    <w:rsid w:val="043457EB"/>
    <w:rsid w:val="04B768FE"/>
    <w:rsid w:val="05095602"/>
    <w:rsid w:val="050DEEF4"/>
    <w:rsid w:val="056CBF40"/>
    <w:rsid w:val="057A4845"/>
    <w:rsid w:val="05AE77F2"/>
    <w:rsid w:val="05B67A9A"/>
    <w:rsid w:val="05BF8538"/>
    <w:rsid w:val="05E23236"/>
    <w:rsid w:val="05EE28E9"/>
    <w:rsid w:val="05F76BB7"/>
    <w:rsid w:val="06A2E230"/>
    <w:rsid w:val="06A62963"/>
    <w:rsid w:val="06FEE7EC"/>
    <w:rsid w:val="0752ED61"/>
    <w:rsid w:val="0758329B"/>
    <w:rsid w:val="078C9C49"/>
    <w:rsid w:val="0794AB69"/>
    <w:rsid w:val="08523038"/>
    <w:rsid w:val="0873C632"/>
    <w:rsid w:val="0925C8FD"/>
    <w:rsid w:val="09412E41"/>
    <w:rsid w:val="09A70A72"/>
    <w:rsid w:val="09BF9AC5"/>
    <w:rsid w:val="09D6EAF1"/>
    <w:rsid w:val="0A58FA7F"/>
    <w:rsid w:val="0ADC0400"/>
    <w:rsid w:val="0AE75DC3"/>
    <w:rsid w:val="0B053584"/>
    <w:rsid w:val="0B153C5F"/>
    <w:rsid w:val="0B51D891"/>
    <w:rsid w:val="0B924783"/>
    <w:rsid w:val="0BBE5515"/>
    <w:rsid w:val="0BCB7C89"/>
    <w:rsid w:val="0C1DA0B8"/>
    <w:rsid w:val="0C9EA0F3"/>
    <w:rsid w:val="0CC874C0"/>
    <w:rsid w:val="0CEEEA1D"/>
    <w:rsid w:val="0CF76ADF"/>
    <w:rsid w:val="0CFBD274"/>
    <w:rsid w:val="0D260FBA"/>
    <w:rsid w:val="0D3AA421"/>
    <w:rsid w:val="0D4ACED7"/>
    <w:rsid w:val="0D505546"/>
    <w:rsid w:val="0D5D0213"/>
    <w:rsid w:val="0DB0C897"/>
    <w:rsid w:val="0DE69E0D"/>
    <w:rsid w:val="0E291B2B"/>
    <w:rsid w:val="0E2ECF84"/>
    <w:rsid w:val="0E4BDF17"/>
    <w:rsid w:val="0E507829"/>
    <w:rsid w:val="0E96EFCE"/>
    <w:rsid w:val="0EEA46D0"/>
    <w:rsid w:val="0F14517E"/>
    <w:rsid w:val="0F159D09"/>
    <w:rsid w:val="0F1E3279"/>
    <w:rsid w:val="0F4B6FDD"/>
    <w:rsid w:val="0F610F4B"/>
    <w:rsid w:val="0F8FAF24"/>
    <w:rsid w:val="0FB2F262"/>
    <w:rsid w:val="0FE43EFF"/>
    <w:rsid w:val="0FEB5279"/>
    <w:rsid w:val="10081E95"/>
    <w:rsid w:val="1037454A"/>
    <w:rsid w:val="106F73E9"/>
    <w:rsid w:val="10812E04"/>
    <w:rsid w:val="10A0483B"/>
    <w:rsid w:val="10B51D7A"/>
    <w:rsid w:val="10E5152F"/>
    <w:rsid w:val="10E60171"/>
    <w:rsid w:val="10F17C09"/>
    <w:rsid w:val="110B2692"/>
    <w:rsid w:val="111C92C8"/>
    <w:rsid w:val="115E1213"/>
    <w:rsid w:val="117073A8"/>
    <w:rsid w:val="11E8D037"/>
    <w:rsid w:val="1243AB68"/>
    <w:rsid w:val="1278B926"/>
    <w:rsid w:val="1286FFC7"/>
    <w:rsid w:val="129A6BC6"/>
    <w:rsid w:val="12C2D9A7"/>
    <w:rsid w:val="12D234D7"/>
    <w:rsid w:val="12D93C35"/>
    <w:rsid w:val="12E5B47C"/>
    <w:rsid w:val="12EDB17F"/>
    <w:rsid w:val="136D3DF2"/>
    <w:rsid w:val="13A07768"/>
    <w:rsid w:val="13ADDF36"/>
    <w:rsid w:val="13AFC8C6"/>
    <w:rsid w:val="13C39B42"/>
    <w:rsid w:val="14161ABC"/>
    <w:rsid w:val="141EE100"/>
    <w:rsid w:val="1438494F"/>
    <w:rsid w:val="1440CC82"/>
    <w:rsid w:val="144F3206"/>
    <w:rsid w:val="14575F4F"/>
    <w:rsid w:val="14A82995"/>
    <w:rsid w:val="14AA1CF7"/>
    <w:rsid w:val="14B26E78"/>
    <w:rsid w:val="14C3E50C"/>
    <w:rsid w:val="14C6CA81"/>
    <w:rsid w:val="14C6FEDC"/>
    <w:rsid w:val="14CB3994"/>
    <w:rsid w:val="14D3D907"/>
    <w:rsid w:val="150E6930"/>
    <w:rsid w:val="15439C45"/>
    <w:rsid w:val="15C40AE4"/>
    <w:rsid w:val="15CBDC6C"/>
    <w:rsid w:val="15CD47D1"/>
    <w:rsid w:val="15F7963A"/>
    <w:rsid w:val="16415418"/>
    <w:rsid w:val="1666F1EC"/>
    <w:rsid w:val="1691852E"/>
    <w:rsid w:val="1695DD0A"/>
    <w:rsid w:val="16A0A25B"/>
    <w:rsid w:val="16C17C48"/>
    <w:rsid w:val="16CA01A9"/>
    <w:rsid w:val="16DCF722"/>
    <w:rsid w:val="17217C4B"/>
    <w:rsid w:val="17317B5D"/>
    <w:rsid w:val="174CC70F"/>
    <w:rsid w:val="176CDB22"/>
    <w:rsid w:val="1797C4A8"/>
    <w:rsid w:val="17BA153D"/>
    <w:rsid w:val="17BFAD27"/>
    <w:rsid w:val="184F25C7"/>
    <w:rsid w:val="188F81F9"/>
    <w:rsid w:val="18933ADA"/>
    <w:rsid w:val="18CC5B46"/>
    <w:rsid w:val="18CE0FBA"/>
    <w:rsid w:val="18F0AEB9"/>
    <w:rsid w:val="192ABF88"/>
    <w:rsid w:val="19361A22"/>
    <w:rsid w:val="1958C250"/>
    <w:rsid w:val="19711A2C"/>
    <w:rsid w:val="1A03F19C"/>
    <w:rsid w:val="1A1A4F16"/>
    <w:rsid w:val="1A8014AA"/>
    <w:rsid w:val="1A90DFCA"/>
    <w:rsid w:val="1AB09E86"/>
    <w:rsid w:val="1ABE355A"/>
    <w:rsid w:val="1ACC2FC2"/>
    <w:rsid w:val="1B2A1E17"/>
    <w:rsid w:val="1B5FAFE6"/>
    <w:rsid w:val="1B6D9EF9"/>
    <w:rsid w:val="1BD651D1"/>
    <w:rsid w:val="1BE861A8"/>
    <w:rsid w:val="1C13E25E"/>
    <w:rsid w:val="1C274F12"/>
    <w:rsid w:val="1C51E236"/>
    <w:rsid w:val="1C57C21D"/>
    <w:rsid w:val="1C62D4F2"/>
    <w:rsid w:val="1C852626"/>
    <w:rsid w:val="1CAD20D8"/>
    <w:rsid w:val="1CC61EB1"/>
    <w:rsid w:val="1D370B26"/>
    <w:rsid w:val="1D39140A"/>
    <w:rsid w:val="1D3B263B"/>
    <w:rsid w:val="1D5EAD82"/>
    <w:rsid w:val="1D69B565"/>
    <w:rsid w:val="1D8AB0B9"/>
    <w:rsid w:val="1D92D017"/>
    <w:rsid w:val="1E2A2408"/>
    <w:rsid w:val="1E2ACA13"/>
    <w:rsid w:val="1E317FCE"/>
    <w:rsid w:val="1E3F6D2C"/>
    <w:rsid w:val="1E47AE6D"/>
    <w:rsid w:val="1E4B9859"/>
    <w:rsid w:val="1E604190"/>
    <w:rsid w:val="1E8AEAC7"/>
    <w:rsid w:val="1EA9004D"/>
    <w:rsid w:val="1EAD71E7"/>
    <w:rsid w:val="1F2C6D51"/>
    <w:rsid w:val="1F4EBC2B"/>
    <w:rsid w:val="1F714A40"/>
    <w:rsid w:val="1F810D2A"/>
    <w:rsid w:val="1F823135"/>
    <w:rsid w:val="1F84B6F8"/>
    <w:rsid w:val="1F8BA716"/>
    <w:rsid w:val="1F934BC7"/>
    <w:rsid w:val="1FB8E88C"/>
    <w:rsid w:val="1FCD1300"/>
    <w:rsid w:val="1FCFB21D"/>
    <w:rsid w:val="201F8694"/>
    <w:rsid w:val="20252D11"/>
    <w:rsid w:val="2033B0BE"/>
    <w:rsid w:val="2072B3C0"/>
    <w:rsid w:val="20A36965"/>
    <w:rsid w:val="20A6A6FC"/>
    <w:rsid w:val="20C83DB2"/>
    <w:rsid w:val="20E2109C"/>
    <w:rsid w:val="20F14CE1"/>
    <w:rsid w:val="20FC60E0"/>
    <w:rsid w:val="21147571"/>
    <w:rsid w:val="2157B111"/>
    <w:rsid w:val="2161C458"/>
    <w:rsid w:val="216F47A6"/>
    <w:rsid w:val="2175722D"/>
    <w:rsid w:val="2188EFB9"/>
    <w:rsid w:val="2199C599"/>
    <w:rsid w:val="22213B1A"/>
    <w:rsid w:val="222EF713"/>
    <w:rsid w:val="223311CD"/>
    <w:rsid w:val="22456338"/>
    <w:rsid w:val="22809E71"/>
    <w:rsid w:val="2282A486"/>
    <w:rsid w:val="22A64182"/>
    <w:rsid w:val="22B5C287"/>
    <w:rsid w:val="22DEF63F"/>
    <w:rsid w:val="22E50302"/>
    <w:rsid w:val="22F5CEE4"/>
    <w:rsid w:val="23042E30"/>
    <w:rsid w:val="23431EDF"/>
    <w:rsid w:val="235B8458"/>
    <w:rsid w:val="2362719D"/>
    <w:rsid w:val="23665D43"/>
    <w:rsid w:val="237E3B30"/>
    <w:rsid w:val="237FB061"/>
    <w:rsid w:val="2383A910"/>
    <w:rsid w:val="238CF75C"/>
    <w:rsid w:val="23B46EA7"/>
    <w:rsid w:val="23E7E617"/>
    <w:rsid w:val="23FF25AC"/>
    <w:rsid w:val="2401D2B9"/>
    <w:rsid w:val="244EBCB5"/>
    <w:rsid w:val="2483DBBD"/>
    <w:rsid w:val="2496F59B"/>
    <w:rsid w:val="24BEE930"/>
    <w:rsid w:val="24D0B4B5"/>
    <w:rsid w:val="24DE646E"/>
    <w:rsid w:val="24EC2007"/>
    <w:rsid w:val="24EDDBED"/>
    <w:rsid w:val="24FA5648"/>
    <w:rsid w:val="25014241"/>
    <w:rsid w:val="25099384"/>
    <w:rsid w:val="2519CC26"/>
    <w:rsid w:val="251A5817"/>
    <w:rsid w:val="2534B56E"/>
    <w:rsid w:val="25377E1E"/>
    <w:rsid w:val="25611DBC"/>
    <w:rsid w:val="2579CE6A"/>
    <w:rsid w:val="25943363"/>
    <w:rsid w:val="25B851A0"/>
    <w:rsid w:val="26043913"/>
    <w:rsid w:val="26371610"/>
    <w:rsid w:val="264AC02D"/>
    <w:rsid w:val="266E4A85"/>
    <w:rsid w:val="26AB6FC1"/>
    <w:rsid w:val="26AFCEEA"/>
    <w:rsid w:val="26E87250"/>
    <w:rsid w:val="271ED729"/>
    <w:rsid w:val="273DB3CD"/>
    <w:rsid w:val="276686BC"/>
    <w:rsid w:val="278072C8"/>
    <w:rsid w:val="27B4440D"/>
    <w:rsid w:val="27BE660B"/>
    <w:rsid w:val="27D76042"/>
    <w:rsid w:val="280B9088"/>
    <w:rsid w:val="2814ACEE"/>
    <w:rsid w:val="282DDDEB"/>
    <w:rsid w:val="282EF1B4"/>
    <w:rsid w:val="283C5FB1"/>
    <w:rsid w:val="283EB534"/>
    <w:rsid w:val="28528149"/>
    <w:rsid w:val="2881823A"/>
    <w:rsid w:val="28850419"/>
    <w:rsid w:val="28C5EDEB"/>
    <w:rsid w:val="28E3F3D5"/>
    <w:rsid w:val="2931DDE4"/>
    <w:rsid w:val="297365A1"/>
    <w:rsid w:val="298779FE"/>
    <w:rsid w:val="29CDD556"/>
    <w:rsid w:val="29CEDB44"/>
    <w:rsid w:val="29E31083"/>
    <w:rsid w:val="29F6FDF0"/>
    <w:rsid w:val="2A361E90"/>
    <w:rsid w:val="2A85BDDC"/>
    <w:rsid w:val="2A9670C1"/>
    <w:rsid w:val="2A990155"/>
    <w:rsid w:val="2ADE1EFD"/>
    <w:rsid w:val="2AEA122C"/>
    <w:rsid w:val="2B0FBF78"/>
    <w:rsid w:val="2B2EE9B0"/>
    <w:rsid w:val="2BB419FE"/>
    <w:rsid w:val="2C2F0088"/>
    <w:rsid w:val="2C4B2546"/>
    <w:rsid w:val="2C948AC4"/>
    <w:rsid w:val="2CB2C8D9"/>
    <w:rsid w:val="2CECA8CA"/>
    <w:rsid w:val="2CED288D"/>
    <w:rsid w:val="2CF53CD1"/>
    <w:rsid w:val="2D2C5913"/>
    <w:rsid w:val="2D303433"/>
    <w:rsid w:val="2D472082"/>
    <w:rsid w:val="2D831A33"/>
    <w:rsid w:val="2D834BFB"/>
    <w:rsid w:val="2DB411D6"/>
    <w:rsid w:val="2E03C5C8"/>
    <w:rsid w:val="2E0EF639"/>
    <w:rsid w:val="2E12F81F"/>
    <w:rsid w:val="2E3176BE"/>
    <w:rsid w:val="2E737AA4"/>
    <w:rsid w:val="2E896D76"/>
    <w:rsid w:val="2EB0DBC7"/>
    <w:rsid w:val="2EC76DEE"/>
    <w:rsid w:val="2F5A2F3C"/>
    <w:rsid w:val="2F7EF347"/>
    <w:rsid w:val="2FB4DF55"/>
    <w:rsid w:val="2FBC4886"/>
    <w:rsid w:val="2FD3AFBD"/>
    <w:rsid w:val="302A0647"/>
    <w:rsid w:val="3063D7A0"/>
    <w:rsid w:val="30702C6B"/>
    <w:rsid w:val="30805032"/>
    <w:rsid w:val="30B8671F"/>
    <w:rsid w:val="30F680B7"/>
    <w:rsid w:val="310ADE45"/>
    <w:rsid w:val="310C3578"/>
    <w:rsid w:val="310DBC11"/>
    <w:rsid w:val="3131F079"/>
    <w:rsid w:val="318A1B0B"/>
    <w:rsid w:val="31AE990D"/>
    <w:rsid w:val="31CCD288"/>
    <w:rsid w:val="31F327DF"/>
    <w:rsid w:val="3223617A"/>
    <w:rsid w:val="32440970"/>
    <w:rsid w:val="3257392A"/>
    <w:rsid w:val="32992B44"/>
    <w:rsid w:val="3363D9A9"/>
    <w:rsid w:val="33B892E8"/>
    <w:rsid w:val="33D55489"/>
    <w:rsid w:val="33E133BB"/>
    <w:rsid w:val="33F039D7"/>
    <w:rsid w:val="34746770"/>
    <w:rsid w:val="3494FB31"/>
    <w:rsid w:val="358000C0"/>
    <w:rsid w:val="35AAB962"/>
    <w:rsid w:val="35AC9B15"/>
    <w:rsid w:val="35BC4C88"/>
    <w:rsid w:val="35EC1870"/>
    <w:rsid w:val="36105D97"/>
    <w:rsid w:val="3623A6AF"/>
    <w:rsid w:val="3643C7DC"/>
    <w:rsid w:val="36834873"/>
    <w:rsid w:val="3683B852"/>
    <w:rsid w:val="36A1CFC9"/>
    <w:rsid w:val="36C3F5F7"/>
    <w:rsid w:val="36F24A1B"/>
    <w:rsid w:val="3722DB29"/>
    <w:rsid w:val="376A0FCC"/>
    <w:rsid w:val="3770B75D"/>
    <w:rsid w:val="379DFA7C"/>
    <w:rsid w:val="379E259C"/>
    <w:rsid w:val="37A46156"/>
    <w:rsid w:val="37B30A8B"/>
    <w:rsid w:val="37C86A7B"/>
    <w:rsid w:val="37D77B53"/>
    <w:rsid w:val="3887B825"/>
    <w:rsid w:val="38A6EB2D"/>
    <w:rsid w:val="38BCA596"/>
    <w:rsid w:val="38E7E942"/>
    <w:rsid w:val="38F20B74"/>
    <w:rsid w:val="391DA5F5"/>
    <w:rsid w:val="391F5257"/>
    <w:rsid w:val="398F937A"/>
    <w:rsid w:val="39A950C3"/>
    <w:rsid w:val="39B7D185"/>
    <w:rsid w:val="39BB736F"/>
    <w:rsid w:val="3A0A0902"/>
    <w:rsid w:val="3A1A21EE"/>
    <w:rsid w:val="3A4AA966"/>
    <w:rsid w:val="3A62FB12"/>
    <w:rsid w:val="3A80D36F"/>
    <w:rsid w:val="3A94EB25"/>
    <w:rsid w:val="3A9A6393"/>
    <w:rsid w:val="3AA335B1"/>
    <w:rsid w:val="3AC598E5"/>
    <w:rsid w:val="3AE3A8F4"/>
    <w:rsid w:val="3B53718A"/>
    <w:rsid w:val="3B5461E2"/>
    <w:rsid w:val="3B71F946"/>
    <w:rsid w:val="3B8DBBCE"/>
    <w:rsid w:val="3B906AD1"/>
    <w:rsid w:val="3B9CD889"/>
    <w:rsid w:val="3BBFFCED"/>
    <w:rsid w:val="3BC7BD4B"/>
    <w:rsid w:val="3BD403C3"/>
    <w:rsid w:val="3BEDD33B"/>
    <w:rsid w:val="3C0ABF9B"/>
    <w:rsid w:val="3C13BA45"/>
    <w:rsid w:val="3C96379C"/>
    <w:rsid w:val="3CA9E2EF"/>
    <w:rsid w:val="3CAA6249"/>
    <w:rsid w:val="3CCF62F8"/>
    <w:rsid w:val="3CDE924C"/>
    <w:rsid w:val="3D2E2925"/>
    <w:rsid w:val="3D3A8962"/>
    <w:rsid w:val="3D3C94B4"/>
    <w:rsid w:val="3D6AC3C7"/>
    <w:rsid w:val="3D8687BD"/>
    <w:rsid w:val="3DA464CE"/>
    <w:rsid w:val="3DBB91E6"/>
    <w:rsid w:val="3DC8C6B7"/>
    <w:rsid w:val="3DCBDA24"/>
    <w:rsid w:val="3E0C2EFA"/>
    <w:rsid w:val="3E2964FF"/>
    <w:rsid w:val="3E4ADCE6"/>
    <w:rsid w:val="3E5E65BB"/>
    <w:rsid w:val="3E686433"/>
    <w:rsid w:val="3E99CA4D"/>
    <w:rsid w:val="3EE064A8"/>
    <w:rsid w:val="3F090769"/>
    <w:rsid w:val="3F246181"/>
    <w:rsid w:val="3F3BCC66"/>
    <w:rsid w:val="3F9693B9"/>
    <w:rsid w:val="3FC518A7"/>
    <w:rsid w:val="400E44E1"/>
    <w:rsid w:val="4024C714"/>
    <w:rsid w:val="40463C22"/>
    <w:rsid w:val="405A5F7A"/>
    <w:rsid w:val="40659144"/>
    <w:rsid w:val="408FA105"/>
    <w:rsid w:val="40977414"/>
    <w:rsid w:val="40EE7DCB"/>
    <w:rsid w:val="4104D67B"/>
    <w:rsid w:val="410AB31D"/>
    <w:rsid w:val="4121E371"/>
    <w:rsid w:val="4127DA32"/>
    <w:rsid w:val="4165F4E2"/>
    <w:rsid w:val="4183D149"/>
    <w:rsid w:val="41A3EE3B"/>
    <w:rsid w:val="41AF8A2D"/>
    <w:rsid w:val="41E38FF0"/>
    <w:rsid w:val="420351EE"/>
    <w:rsid w:val="420759F8"/>
    <w:rsid w:val="420A08A9"/>
    <w:rsid w:val="42382D95"/>
    <w:rsid w:val="428F4368"/>
    <w:rsid w:val="42980BC2"/>
    <w:rsid w:val="42BB55DA"/>
    <w:rsid w:val="431F8174"/>
    <w:rsid w:val="4325476A"/>
    <w:rsid w:val="4333E1D2"/>
    <w:rsid w:val="433AD94C"/>
    <w:rsid w:val="434F114C"/>
    <w:rsid w:val="43827639"/>
    <w:rsid w:val="43DFDEF4"/>
    <w:rsid w:val="440256F1"/>
    <w:rsid w:val="441880BC"/>
    <w:rsid w:val="442AC05C"/>
    <w:rsid w:val="445DB7E3"/>
    <w:rsid w:val="4472AFF0"/>
    <w:rsid w:val="44767FB0"/>
    <w:rsid w:val="44787CF6"/>
    <w:rsid w:val="44B9608D"/>
    <w:rsid w:val="4570259D"/>
    <w:rsid w:val="458856CE"/>
    <w:rsid w:val="45F9BA39"/>
    <w:rsid w:val="462B1801"/>
    <w:rsid w:val="46A565BF"/>
    <w:rsid w:val="46C1EEE6"/>
    <w:rsid w:val="46F9D9B3"/>
    <w:rsid w:val="4725F954"/>
    <w:rsid w:val="47300A0D"/>
    <w:rsid w:val="473B8E4F"/>
    <w:rsid w:val="4741DC2E"/>
    <w:rsid w:val="475779CE"/>
    <w:rsid w:val="47A75A7E"/>
    <w:rsid w:val="47C295EF"/>
    <w:rsid w:val="487BD21B"/>
    <w:rsid w:val="488643CB"/>
    <w:rsid w:val="48A940B2"/>
    <w:rsid w:val="48C15F46"/>
    <w:rsid w:val="48D69831"/>
    <w:rsid w:val="492F2076"/>
    <w:rsid w:val="49940015"/>
    <w:rsid w:val="49A1AAA5"/>
    <w:rsid w:val="49E3B353"/>
    <w:rsid w:val="4A05F336"/>
    <w:rsid w:val="4A593241"/>
    <w:rsid w:val="4AE7B846"/>
    <w:rsid w:val="4AE9CF8B"/>
    <w:rsid w:val="4B21C0DC"/>
    <w:rsid w:val="4B303828"/>
    <w:rsid w:val="4B4982D6"/>
    <w:rsid w:val="4B5C7D5F"/>
    <w:rsid w:val="4B7991E3"/>
    <w:rsid w:val="4BA9A4F3"/>
    <w:rsid w:val="4BBF9110"/>
    <w:rsid w:val="4BE94213"/>
    <w:rsid w:val="4BEDDCA3"/>
    <w:rsid w:val="4C87C897"/>
    <w:rsid w:val="4CE08FA8"/>
    <w:rsid w:val="4CFBE951"/>
    <w:rsid w:val="4D25BE45"/>
    <w:rsid w:val="4D4302F3"/>
    <w:rsid w:val="4D49EC5A"/>
    <w:rsid w:val="4D594F8C"/>
    <w:rsid w:val="4D5E1F80"/>
    <w:rsid w:val="4DA65301"/>
    <w:rsid w:val="4DCE5B71"/>
    <w:rsid w:val="4DF74FFD"/>
    <w:rsid w:val="4E1FFF1F"/>
    <w:rsid w:val="4E4026BA"/>
    <w:rsid w:val="4E70A50A"/>
    <w:rsid w:val="4E76C720"/>
    <w:rsid w:val="4E9FB52F"/>
    <w:rsid w:val="4EA36E9B"/>
    <w:rsid w:val="4F292A4C"/>
    <w:rsid w:val="4F30E3BF"/>
    <w:rsid w:val="4F3F59DB"/>
    <w:rsid w:val="4FD39E92"/>
    <w:rsid w:val="4FD601F3"/>
    <w:rsid w:val="50256349"/>
    <w:rsid w:val="5037070B"/>
    <w:rsid w:val="505E83BC"/>
    <w:rsid w:val="50727FEA"/>
    <w:rsid w:val="50866272"/>
    <w:rsid w:val="50A7D877"/>
    <w:rsid w:val="51203881"/>
    <w:rsid w:val="51207102"/>
    <w:rsid w:val="5184D3CD"/>
    <w:rsid w:val="51952E30"/>
    <w:rsid w:val="5197D285"/>
    <w:rsid w:val="51D0CEDD"/>
    <w:rsid w:val="51E2422B"/>
    <w:rsid w:val="5261853B"/>
    <w:rsid w:val="527A896C"/>
    <w:rsid w:val="5286186F"/>
    <w:rsid w:val="52B38E5E"/>
    <w:rsid w:val="52E5F108"/>
    <w:rsid w:val="5305066B"/>
    <w:rsid w:val="53066911"/>
    <w:rsid w:val="538E04B8"/>
    <w:rsid w:val="53D9BE6B"/>
    <w:rsid w:val="5429FDC1"/>
    <w:rsid w:val="543F60F2"/>
    <w:rsid w:val="548B53E2"/>
    <w:rsid w:val="548E6F65"/>
    <w:rsid w:val="54FE5ECF"/>
    <w:rsid w:val="5563864B"/>
    <w:rsid w:val="55EAB460"/>
    <w:rsid w:val="55FD511C"/>
    <w:rsid w:val="56985C22"/>
    <w:rsid w:val="56E84133"/>
    <w:rsid w:val="5755ED01"/>
    <w:rsid w:val="576C47F7"/>
    <w:rsid w:val="5773F80F"/>
    <w:rsid w:val="577AE155"/>
    <w:rsid w:val="57D8D4F8"/>
    <w:rsid w:val="580215BE"/>
    <w:rsid w:val="58141B30"/>
    <w:rsid w:val="585E87EA"/>
    <w:rsid w:val="58701C3C"/>
    <w:rsid w:val="58A44944"/>
    <w:rsid w:val="5907B7BC"/>
    <w:rsid w:val="591A294D"/>
    <w:rsid w:val="5962E550"/>
    <w:rsid w:val="5981F5F1"/>
    <w:rsid w:val="59912174"/>
    <w:rsid w:val="59A86296"/>
    <w:rsid w:val="59AF5C09"/>
    <w:rsid w:val="59B7BEB5"/>
    <w:rsid w:val="59C3648E"/>
    <w:rsid w:val="59FE0324"/>
    <w:rsid w:val="5A060363"/>
    <w:rsid w:val="5A47F6E8"/>
    <w:rsid w:val="5A5386CD"/>
    <w:rsid w:val="5AB3B32F"/>
    <w:rsid w:val="5ACDDEFE"/>
    <w:rsid w:val="5AD8026F"/>
    <w:rsid w:val="5AE740EF"/>
    <w:rsid w:val="5AF1F183"/>
    <w:rsid w:val="5AFB9326"/>
    <w:rsid w:val="5B5E851C"/>
    <w:rsid w:val="5B6B6090"/>
    <w:rsid w:val="5BED6625"/>
    <w:rsid w:val="5C0E3615"/>
    <w:rsid w:val="5C2B1A71"/>
    <w:rsid w:val="5C2CA056"/>
    <w:rsid w:val="5C3CD8A0"/>
    <w:rsid w:val="5C4C371C"/>
    <w:rsid w:val="5C569B25"/>
    <w:rsid w:val="5C924D82"/>
    <w:rsid w:val="5CA1946F"/>
    <w:rsid w:val="5CB6AC33"/>
    <w:rsid w:val="5CF38FE5"/>
    <w:rsid w:val="5D46EA77"/>
    <w:rsid w:val="5D4E70D5"/>
    <w:rsid w:val="5D7A5373"/>
    <w:rsid w:val="5DB6C64F"/>
    <w:rsid w:val="5DC22B46"/>
    <w:rsid w:val="5DD7F5DC"/>
    <w:rsid w:val="5DE8154D"/>
    <w:rsid w:val="5E0834B7"/>
    <w:rsid w:val="5E17ECBB"/>
    <w:rsid w:val="5E4F334C"/>
    <w:rsid w:val="5E5F90E6"/>
    <w:rsid w:val="5E7E90B5"/>
    <w:rsid w:val="5EA76FAF"/>
    <w:rsid w:val="5EA859B8"/>
    <w:rsid w:val="5EB3ABC6"/>
    <w:rsid w:val="5EEBEB00"/>
    <w:rsid w:val="5F14FBA9"/>
    <w:rsid w:val="5F21187E"/>
    <w:rsid w:val="5F3A96E7"/>
    <w:rsid w:val="5F4919C1"/>
    <w:rsid w:val="5F88F888"/>
    <w:rsid w:val="5FEB98F5"/>
    <w:rsid w:val="5FF53B9D"/>
    <w:rsid w:val="5FFE69FC"/>
    <w:rsid w:val="600857AF"/>
    <w:rsid w:val="6008CE4F"/>
    <w:rsid w:val="60254EA5"/>
    <w:rsid w:val="60270E5B"/>
    <w:rsid w:val="6044E493"/>
    <w:rsid w:val="6064657D"/>
    <w:rsid w:val="606C5268"/>
    <w:rsid w:val="6077F93A"/>
    <w:rsid w:val="60A34A61"/>
    <w:rsid w:val="60A71F0B"/>
    <w:rsid w:val="60A9A81A"/>
    <w:rsid w:val="60B1BEB3"/>
    <w:rsid w:val="60E6C1E4"/>
    <w:rsid w:val="60E72672"/>
    <w:rsid w:val="6159C165"/>
    <w:rsid w:val="615BF215"/>
    <w:rsid w:val="617E7977"/>
    <w:rsid w:val="619DC261"/>
    <w:rsid w:val="61A17B90"/>
    <w:rsid w:val="61AD7632"/>
    <w:rsid w:val="61C6AB05"/>
    <w:rsid w:val="61C8A32E"/>
    <w:rsid w:val="61E0A4A5"/>
    <w:rsid w:val="620E0FB0"/>
    <w:rsid w:val="621A2D78"/>
    <w:rsid w:val="6233BF8C"/>
    <w:rsid w:val="625C1F26"/>
    <w:rsid w:val="625CC056"/>
    <w:rsid w:val="626DB37F"/>
    <w:rsid w:val="627ACFD6"/>
    <w:rsid w:val="62AD9285"/>
    <w:rsid w:val="62EB2BF8"/>
    <w:rsid w:val="62EB8400"/>
    <w:rsid w:val="62F11B60"/>
    <w:rsid w:val="62F9D67D"/>
    <w:rsid w:val="63301F09"/>
    <w:rsid w:val="633F1863"/>
    <w:rsid w:val="63651AEE"/>
    <w:rsid w:val="6378F867"/>
    <w:rsid w:val="639F84BA"/>
    <w:rsid w:val="63A79E8E"/>
    <w:rsid w:val="63BEA1E1"/>
    <w:rsid w:val="63C91C55"/>
    <w:rsid w:val="641D8472"/>
    <w:rsid w:val="6423883A"/>
    <w:rsid w:val="6434985D"/>
    <w:rsid w:val="6447EA5F"/>
    <w:rsid w:val="64695D11"/>
    <w:rsid w:val="646F04E7"/>
    <w:rsid w:val="649392D7"/>
    <w:rsid w:val="65165823"/>
    <w:rsid w:val="65196468"/>
    <w:rsid w:val="651A727D"/>
    <w:rsid w:val="652A3BBA"/>
    <w:rsid w:val="652C9C82"/>
    <w:rsid w:val="656C77FF"/>
    <w:rsid w:val="659D1210"/>
    <w:rsid w:val="660E2C0C"/>
    <w:rsid w:val="66430110"/>
    <w:rsid w:val="664C74F3"/>
    <w:rsid w:val="6664B496"/>
    <w:rsid w:val="667A9048"/>
    <w:rsid w:val="667E655C"/>
    <w:rsid w:val="66A528A6"/>
    <w:rsid w:val="66A9A9ED"/>
    <w:rsid w:val="66F2136C"/>
    <w:rsid w:val="670AEA06"/>
    <w:rsid w:val="670DDFA3"/>
    <w:rsid w:val="67133DB0"/>
    <w:rsid w:val="672E74BC"/>
    <w:rsid w:val="6737E974"/>
    <w:rsid w:val="673E9387"/>
    <w:rsid w:val="676ECD16"/>
    <w:rsid w:val="6772289C"/>
    <w:rsid w:val="67A027B0"/>
    <w:rsid w:val="67A814CC"/>
    <w:rsid w:val="67B26F96"/>
    <w:rsid w:val="68046603"/>
    <w:rsid w:val="68162433"/>
    <w:rsid w:val="681A5AD2"/>
    <w:rsid w:val="68478E4F"/>
    <w:rsid w:val="68CDCD33"/>
    <w:rsid w:val="68D482EA"/>
    <w:rsid w:val="68E07221"/>
    <w:rsid w:val="68E77CA6"/>
    <w:rsid w:val="6919F536"/>
    <w:rsid w:val="6967101C"/>
    <w:rsid w:val="697C4B62"/>
    <w:rsid w:val="698A662D"/>
    <w:rsid w:val="69A19C6E"/>
    <w:rsid w:val="69CEB93E"/>
    <w:rsid w:val="69D0504F"/>
    <w:rsid w:val="69E8332B"/>
    <w:rsid w:val="6A3A1939"/>
    <w:rsid w:val="6A443379"/>
    <w:rsid w:val="6A46A9A4"/>
    <w:rsid w:val="6A6553BF"/>
    <w:rsid w:val="6A8B4193"/>
    <w:rsid w:val="6AB1A569"/>
    <w:rsid w:val="6AE0415F"/>
    <w:rsid w:val="6AEE3F01"/>
    <w:rsid w:val="6AF58A24"/>
    <w:rsid w:val="6B035566"/>
    <w:rsid w:val="6B1CB85E"/>
    <w:rsid w:val="6B3FF19E"/>
    <w:rsid w:val="6B7EACA5"/>
    <w:rsid w:val="6B83CAD7"/>
    <w:rsid w:val="6B8D1DF8"/>
    <w:rsid w:val="6BAA4C54"/>
    <w:rsid w:val="6BD25FDC"/>
    <w:rsid w:val="6BD9C622"/>
    <w:rsid w:val="6BE26671"/>
    <w:rsid w:val="6BF14417"/>
    <w:rsid w:val="6C24F9C8"/>
    <w:rsid w:val="6C366B68"/>
    <w:rsid w:val="6C56E721"/>
    <w:rsid w:val="6C6175E9"/>
    <w:rsid w:val="6C6663A0"/>
    <w:rsid w:val="6C6E5593"/>
    <w:rsid w:val="6CFA6231"/>
    <w:rsid w:val="6D4384E1"/>
    <w:rsid w:val="6D4CF202"/>
    <w:rsid w:val="6D5E95D3"/>
    <w:rsid w:val="6D87CA03"/>
    <w:rsid w:val="6D8DCB93"/>
    <w:rsid w:val="6D9873BA"/>
    <w:rsid w:val="6DA3EDC2"/>
    <w:rsid w:val="6DAD75CC"/>
    <w:rsid w:val="6E0682C5"/>
    <w:rsid w:val="6E176AD4"/>
    <w:rsid w:val="6E21335F"/>
    <w:rsid w:val="6E383B1F"/>
    <w:rsid w:val="6E712FE5"/>
    <w:rsid w:val="6E8CCE09"/>
    <w:rsid w:val="6ED4E94E"/>
    <w:rsid w:val="6F16D03D"/>
    <w:rsid w:val="6F1CC381"/>
    <w:rsid w:val="6F2714D3"/>
    <w:rsid w:val="6F5E8274"/>
    <w:rsid w:val="6F620C5E"/>
    <w:rsid w:val="6F7A17B7"/>
    <w:rsid w:val="6F9FF465"/>
    <w:rsid w:val="6FA10919"/>
    <w:rsid w:val="6FA3BF41"/>
    <w:rsid w:val="6FD25F1A"/>
    <w:rsid w:val="70002ABC"/>
    <w:rsid w:val="706F4324"/>
    <w:rsid w:val="706F469F"/>
    <w:rsid w:val="70713464"/>
    <w:rsid w:val="707166F6"/>
    <w:rsid w:val="707E2384"/>
    <w:rsid w:val="7094C45E"/>
    <w:rsid w:val="70A12234"/>
    <w:rsid w:val="7104A513"/>
    <w:rsid w:val="711AD662"/>
    <w:rsid w:val="713E4653"/>
    <w:rsid w:val="715A308D"/>
    <w:rsid w:val="716AD0C5"/>
    <w:rsid w:val="7184DB59"/>
    <w:rsid w:val="71D89824"/>
    <w:rsid w:val="71E5C7CC"/>
    <w:rsid w:val="724F5462"/>
    <w:rsid w:val="725AF460"/>
    <w:rsid w:val="725B998B"/>
    <w:rsid w:val="72CB44B2"/>
    <w:rsid w:val="72F7E9CC"/>
    <w:rsid w:val="72F9AB7A"/>
    <w:rsid w:val="731AA5EB"/>
    <w:rsid w:val="7325E923"/>
    <w:rsid w:val="7330F65B"/>
    <w:rsid w:val="7382C23A"/>
    <w:rsid w:val="73944610"/>
    <w:rsid w:val="73C1CC2A"/>
    <w:rsid w:val="73EB0D8C"/>
    <w:rsid w:val="73FEF58B"/>
    <w:rsid w:val="740C5C31"/>
    <w:rsid w:val="7449BB2D"/>
    <w:rsid w:val="74713A18"/>
    <w:rsid w:val="74B162E0"/>
    <w:rsid w:val="74CBD022"/>
    <w:rsid w:val="74E578C9"/>
    <w:rsid w:val="752301D8"/>
    <w:rsid w:val="75377F0F"/>
    <w:rsid w:val="75B90BA7"/>
    <w:rsid w:val="75C0137B"/>
    <w:rsid w:val="75C06AEF"/>
    <w:rsid w:val="75D10F4A"/>
    <w:rsid w:val="76376BE6"/>
    <w:rsid w:val="763C8A64"/>
    <w:rsid w:val="765CDE1D"/>
    <w:rsid w:val="768D9C96"/>
    <w:rsid w:val="76A10D75"/>
    <w:rsid w:val="76A3AC20"/>
    <w:rsid w:val="76AAD9EB"/>
    <w:rsid w:val="76B6C12B"/>
    <w:rsid w:val="76D23767"/>
    <w:rsid w:val="76DB9C7D"/>
    <w:rsid w:val="76E849CC"/>
    <w:rsid w:val="77125128"/>
    <w:rsid w:val="771BA457"/>
    <w:rsid w:val="771F4FF4"/>
    <w:rsid w:val="77529013"/>
    <w:rsid w:val="77762422"/>
    <w:rsid w:val="77839ABC"/>
    <w:rsid w:val="77EACC68"/>
    <w:rsid w:val="7817F2C1"/>
    <w:rsid w:val="7828C5DE"/>
    <w:rsid w:val="782A2E40"/>
    <w:rsid w:val="783C0C9C"/>
    <w:rsid w:val="7847DE4C"/>
    <w:rsid w:val="787EE5AD"/>
    <w:rsid w:val="78824AFC"/>
    <w:rsid w:val="788654D2"/>
    <w:rsid w:val="7893A760"/>
    <w:rsid w:val="78A32A61"/>
    <w:rsid w:val="78AD2DF9"/>
    <w:rsid w:val="78BDFCD9"/>
    <w:rsid w:val="78E3A647"/>
    <w:rsid w:val="790D9135"/>
    <w:rsid w:val="792ED2F0"/>
    <w:rsid w:val="79570C60"/>
    <w:rsid w:val="79C0DA48"/>
    <w:rsid w:val="7A0F70E0"/>
    <w:rsid w:val="7A10B1A9"/>
    <w:rsid w:val="7A1B873C"/>
    <w:rsid w:val="7A92C3AC"/>
    <w:rsid w:val="7AB2A3CE"/>
    <w:rsid w:val="7ABF2E41"/>
    <w:rsid w:val="7AE70081"/>
    <w:rsid w:val="7B0F9CC7"/>
    <w:rsid w:val="7B17627D"/>
    <w:rsid w:val="7B18268E"/>
    <w:rsid w:val="7B2D5C82"/>
    <w:rsid w:val="7B9082C8"/>
    <w:rsid w:val="7C08727E"/>
    <w:rsid w:val="7C16C9A7"/>
    <w:rsid w:val="7C1E7194"/>
    <w:rsid w:val="7C4A77EC"/>
    <w:rsid w:val="7C4B6E6F"/>
    <w:rsid w:val="7C754177"/>
    <w:rsid w:val="7C7C5C77"/>
    <w:rsid w:val="7C901E9E"/>
    <w:rsid w:val="7C9AAB04"/>
    <w:rsid w:val="7CEBF69E"/>
    <w:rsid w:val="7D2160AB"/>
    <w:rsid w:val="7DDD96C9"/>
    <w:rsid w:val="7E353BDE"/>
    <w:rsid w:val="7E823FC9"/>
    <w:rsid w:val="7E845185"/>
    <w:rsid w:val="7E8AB606"/>
    <w:rsid w:val="7E93B99E"/>
    <w:rsid w:val="7EA7180F"/>
    <w:rsid w:val="7EC33F05"/>
    <w:rsid w:val="7ED0B498"/>
    <w:rsid w:val="7F0CE3BD"/>
    <w:rsid w:val="7F1632D6"/>
    <w:rsid w:val="7F568EDF"/>
    <w:rsid w:val="7F6EC0AA"/>
    <w:rsid w:val="7F88C01B"/>
    <w:rsid w:val="7F9AD3BD"/>
    <w:rsid w:val="7FE1A786"/>
    <w:rsid w:val="7FEF006B"/>
    <w:rsid w:val="7FF1E453"/>
    <w:rsid w:val="7FF2AB2E"/>
    <w:rsid w:val="7FFED6A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27A6C8"/>
  <w15:docId w15:val="{7210F825-4CB1-4D59-AFDE-56E6D1C71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231F20" w:themeColor="text1"/>
        <w:sz w:val="24"/>
        <w:szCs w:val="24"/>
        <w:lang w:val="en-AU" w:eastAsia="en-AU" w:bidi="ar-SA"/>
      </w:rPr>
    </w:rPrDefault>
    <w:pPrDefault>
      <w:pPr>
        <w:spacing w:line="32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nhideWhenUsed="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4EB7"/>
  </w:style>
  <w:style w:type="paragraph" w:styleId="Heading1">
    <w:name w:val="heading 1"/>
    <w:basedOn w:val="Normal"/>
    <w:next w:val="BodyText"/>
    <w:link w:val="Heading1Char"/>
    <w:qFormat/>
    <w:rsid w:val="00484B3A"/>
    <w:pPr>
      <w:keepNext/>
      <w:keepLines/>
      <w:spacing w:before="360" w:after="120" w:line="240" w:lineRule="auto"/>
      <w:outlineLvl w:val="0"/>
    </w:pPr>
    <w:rPr>
      <w:rFonts w:asciiTheme="majorHAnsi" w:eastAsiaTheme="minorEastAsia" w:hAnsiTheme="majorHAnsi" w:cstheme="majorBidi"/>
      <w:b/>
      <w:bCs/>
      <w:color w:val="00428B"/>
      <w:sz w:val="36"/>
      <w:szCs w:val="36"/>
    </w:rPr>
  </w:style>
  <w:style w:type="paragraph" w:styleId="Heading2">
    <w:name w:val="heading 2"/>
    <w:basedOn w:val="Normal"/>
    <w:next w:val="BodyText"/>
    <w:link w:val="Heading2Char"/>
    <w:qFormat/>
    <w:rsid w:val="00863840"/>
    <w:pPr>
      <w:keepNext/>
      <w:keepLines/>
      <w:spacing w:before="240" w:after="120" w:line="240" w:lineRule="auto"/>
      <w:outlineLvl w:val="1"/>
    </w:pPr>
    <w:rPr>
      <w:rFonts w:asciiTheme="majorHAnsi" w:eastAsiaTheme="majorEastAsia" w:hAnsiTheme="majorHAnsi" w:cstheme="majorBidi"/>
      <w:b/>
      <w:bCs/>
      <w:sz w:val="28"/>
      <w:szCs w:val="28"/>
    </w:rPr>
  </w:style>
  <w:style w:type="paragraph" w:styleId="Heading3">
    <w:name w:val="heading 3"/>
    <w:basedOn w:val="Normal"/>
    <w:next w:val="BodyText"/>
    <w:link w:val="Heading3Char"/>
    <w:qFormat/>
    <w:rsid w:val="00542CE9"/>
    <w:pPr>
      <w:keepNext/>
      <w:keepLines/>
      <w:spacing w:before="240" w:after="18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834012"/>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C66A45"/>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rsid w:val="00C66A45"/>
    <w:pPr>
      <w:keepNext/>
      <w:keepLines/>
      <w:pageBreakBefore/>
      <w:numPr>
        <w:numId w:val="7"/>
      </w:numPr>
      <w:tabs>
        <w:tab w:val="right" w:pos="9639"/>
      </w:tabs>
      <w:spacing w:after="360" w:line="360" w:lineRule="atLeast"/>
      <w:outlineLvl w:val="7"/>
    </w:pPr>
    <w:rPr>
      <w:rFonts w:asciiTheme="majorHAnsi" w:eastAsiaTheme="majorEastAsia" w:hAnsiTheme="majorHAnsi" w:cstheme="majorBidi"/>
      <w:b/>
      <w:color w:val="00428B" w:themeColor="text2"/>
      <w:sz w:val="36"/>
      <w:lang w:eastAsia="en-US"/>
    </w:rPr>
  </w:style>
  <w:style w:type="paragraph" w:styleId="Heading9">
    <w:name w:val="heading 9"/>
    <w:aliases w:val="Appendix Heading 1"/>
    <w:basedOn w:val="Normal"/>
    <w:next w:val="BodyText"/>
    <w:link w:val="Heading9Char"/>
    <w:semiHidden/>
    <w:qFormat/>
    <w:rsid w:val="001D6A54"/>
    <w:pPr>
      <w:keepNext/>
      <w:keepLines/>
      <w:numPr>
        <w:ilvl w:val="1"/>
        <w:numId w:val="7"/>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unhideWhenUsed/>
    <w:rsid w:val="00F256B8"/>
    <w:pPr>
      <w:spacing w:after="120"/>
    </w:pPr>
    <w:rPr>
      <w:szCs w:val="16"/>
    </w:rPr>
  </w:style>
  <w:style w:type="character" w:customStyle="1" w:styleId="BodyText3Char">
    <w:name w:val="Body Text 3 Char"/>
    <w:basedOn w:val="DefaultParagraphFont"/>
    <w:link w:val="BodyText3"/>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C66A45"/>
    <w:pPr>
      <w:keepNext/>
      <w:keepLines/>
      <w:tabs>
        <w:tab w:val="left" w:pos="1134"/>
      </w:tabs>
      <w:spacing w:before="60" w:after="120" w:line="240" w:lineRule="auto"/>
    </w:pPr>
    <w:rPr>
      <w:rFonts w:eastAsiaTheme="minorHAnsi" w:cstheme="minorBidi"/>
      <w:bCs/>
      <w:color w:val="00428B" w:themeColor="text2"/>
      <w:sz w:val="22"/>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9C034E"/>
    <w:pPr>
      <w:tabs>
        <w:tab w:val="center" w:pos="4320"/>
        <w:tab w:val="right" w:pos="8640"/>
      </w:tabs>
      <w:spacing w:before="120" w:line="240" w:lineRule="auto"/>
      <w:jc w:val="right"/>
    </w:pPr>
    <w:rPr>
      <w:rFonts w:eastAsia="Cambria" w:cstheme="minorBidi"/>
      <w:noProof/>
      <w:sz w:val="20"/>
      <w:lang w:eastAsia="en-US"/>
    </w:rPr>
  </w:style>
  <w:style w:type="character" w:customStyle="1" w:styleId="FooterChar">
    <w:name w:val="Footer Char"/>
    <w:basedOn w:val="DefaultParagraphFont"/>
    <w:link w:val="Footer"/>
    <w:uiPriority w:val="99"/>
    <w:rsid w:val="009C034E"/>
    <w:rPr>
      <w:rFonts w:eastAsia="Cambria" w:cstheme="minorBidi"/>
      <w:noProof/>
      <w:sz w:val="20"/>
      <w:lang w:eastAsia="en-US"/>
    </w:rPr>
  </w:style>
  <w:style w:type="numbering" w:customStyle="1" w:styleId="HangingList">
    <w:name w:val="HangingList"/>
    <w:uiPriority w:val="99"/>
    <w:rsid w:val="00F256B8"/>
    <w:pPr>
      <w:numPr>
        <w:numId w:val="2"/>
      </w:numPr>
    </w:pPr>
  </w:style>
  <w:style w:type="character" w:customStyle="1" w:styleId="Heading1Char">
    <w:name w:val="Heading 1 Char"/>
    <w:basedOn w:val="DefaultParagraphFont"/>
    <w:link w:val="Heading1"/>
    <w:rsid w:val="00484B3A"/>
    <w:rPr>
      <w:rFonts w:asciiTheme="majorHAnsi" w:eastAsiaTheme="minorEastAsia" w:hAnsiTheme="majorHAnsi" w:cstheme="majorBidi"/>
      <w:b/>
      <w:bCs/>
      <w:color w:val="00428B"/>
      <w:sz w:val="36"/>
      <w:szCs w:val="36"/>
    </w:rPr>
  </w:style>
  <w:style w:type="character" w:customStyle="1" w:styleId="Heading2Char">
    <w:name w:val="Heading 2 Char"/>
    <w:basedOn w:val="DefaultParagraphFont"/>
    <w:link w:val="Heading2"/>
    <w:rsid w:val="00863840"/>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rsid w:val="00542CE9"/>
    <w:rPr>
      <w:rFonts w:asciiTheme="majorHAnsi" w:eastAsiaTheme="majorEastAsia" w:hAnsiTheme="majorHAnsi" w:cstheme="majorBidi"/>
      <w:b/>
      <w:bCs/>
    </w:rPr>
  </w:style>
  <w:style w:type="character" w:customStyle="1" w:styleId="Heading4Char">
    <w:name w:val="Heading 4 Char"/>
    <w:basedOn w:val="DefaultParagraphFont"/>
    <w:link w:val="Heading4"/>
    <w:rsid w:val="00834012"/>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rsid w:val="00C66A45"/>
    <w:rPr>
      <w:rFonts w:asciiTheme="majorHAnsi" w:eastAsiaTheme="majorEastAsia" w:hAnsiTheme="majorHAnsi" w:cstheme="majorBidi"/>
      <w:b/>
      <w:color w:val="00428B" w:themeColor="text2"/>
      <w:sz w:val="36"/>
      <w:lang w:eastAsia="en-US"/>
    </w:rPr>
  </w:style>
  <w:style w:type="character" w:customStyle="1" w:styleId="Heading9Char">
    <w:name w:val="Heading 9 Char"/>
    <w:aliases w:val="Appendix Heading 1 Char"/>
    <w:basedOn w:val="DefaultParagraphFont"/>
    <w:link w:val="Heading9"/>
    <w:semiHidden/>
    <w:rsid w:val="00BC75F7"/>
    <w:rPr>
      <w:rFonts w:cs="Arial"/>
      <w:b/>
      <w:szCs w:val="22"/>
      <w:lang w:eastAsia="en-US"/>
    </w:rPr>
  </w:style>
  <w:style w:type="paragraph" w:styleId="Header">
    <w:name w:val="header"/>
    <w:basedOn w:val="Normal"/>
    <w:link w:val="HeaderChar"/>
    <w:uiPriority w:val="99"/>
    <w:rsid w:val="009C034E"/>
    <w:pPr>
      <w:pBdr>
        <w:bottom w:val="single" w:sz="8" w:space="5" w:color="00428B" w:themeColor="text2"/>
      </w:pBdr>
      <w:tabs>
        <w:tab w:val="right" w:pos="9639"/>
      </w:tabs>
      <w:spacing w:after="480"/>
    </w:pPr>
    <w:rPr>
      <w:rFonts w:eastAsiaTheme="minorHAnsi" w:cstheme="minorBidi"/>
      <w:color w:val="4D4F53"/>
      <w:sz w:val="20"/>
      <w:lang w:eastAsia="fr-CA"/>
    </w:rPr>
  </w:style>
  <w:style w:type="character" w:customStyle="1" w:styleId="HeaderChar">
    <w:name w:val="Header Char"/>
    <w:basedOn w:val="DefaultParagraphFont"/>
    <w:link w:val="Header"/>
    <w:uiPriority w:val="99"/>
    <w:rsid w:val="009C034E"/>
    <w:rPr>
      <w:rFonts w:eastAsiaTheme="minorHAnsi" w:cstheme="minorBidi"/>
      <w:color w:val="4D4F53"/>
      <w:sz w:val="20"/>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451D47"/>
    <w:pPr>
      <w:tabs>
        <w:tab w:val="clear" w:pos="2268"/>
        <w:tab w:val="clear" w:pos="4536"/>
        <w:tab w:val="clear" w:pos="6804"/>
        <w:tab w:val="clear" w:pos="9638"/>
        <w:tab w:val="num" w:pos="360"/>
      </w:tabs>
      <w:spacing w:after="100" w:afterAutospacing="1"/>
      <w:ind w:left="360" w:hanging="360"/>
      <w:contextualSpacing/>
    </w:pPr>
  </w:style>
  <w:style w:type="paragraph" w:styleId="ListBullet2">
    <w:name w:val="List Bullet 2"/>
    <w:basedOn w:val="ListBullet"/>
    <w:qFormat/>
    <w:rsid w:val="00451D47"/>
    <w:pPr>
      <w:spacing w:before="100" w:beforeAutospacing="1"/>
    </w:pPr>
  </w:style>
  <w:style w:type="paragraph" w:styleId="ListBullet3">
    <w:name w:val="List Bullet 3"/>
    <w:basedOn w:val="ListBullet2"/>
    <w:qFormat/>
    <w:rsid w:val="000F1D52"/>
    <w:pPr>
      <w:numPr>
        <w:numId w:val="14"/>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F73FC9"/>
    <w:pPr>
      <w:spacing w:before="120" w:after="120"/>
      <w:ind w:left="567"/>
    </w:pPr>
  </w:style>
  <w:style w:type="paragraph" w:styleId="ListContinue2">
    <w:name w:val="List Continue 2"/>
    <w:basedOn w:val="Normal"/>
    <w:rsid w:val="00F73FC9"/>
    <w:pPr>
      <w:spacing w:before="120" w:after="120"/>
      <w:ind w:left="1134"/>
    </w:pPr>
  </w:style>
  <w:style w:type="paragraph" w:styleId="ListContinue3">
    <w:name w:val="List Continue 3"/>
    <w:basedOn w:val="Normal"/>
    <w:rsid w:val="00F73FC9"/>
    <w:pPr>
      <w:spacing w:before="120" w:after="120"/>
      <w:ind w:left="170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4A43DD"/>
    <w:pPr>
      <w:numPr>
        <w:numId w:val="9"/>
      </w:numPr>
      <w:tabs>
        <w:tab w:val="clear" w:pos="2268"/>
        <w:tab w:val="clear" w:pos="4536"/>
        <w:tab w:val="clear" w:pos="6804"/>
        <w:tab w:val="clear" w:pos="9638"/>
      </w:tabs>
    </w:pPr>
  </w:style>
  <w:style w:type="paragraph" w:styleId="ListNumber2">
    <w:name w:val="List Number 2"/>
    <w:basedOn w:val="ListNumber"/>
    <w:unhideWhenUsed/>
    <w:qFormat/>
    <w:rsid w:val="00742FAD"/>
    <w:pPr>
      <w:numPr>
        <w:ilvl w:val="1"/>
      </w:numPr>
    </w:pPr>
  </w:style>
  <w:style w:type="paragraph" w:styleId="ListNumber3">
    <w:name w:val="List Number 3"/>
    <w:basedOn w:val="ListNumber2"/>
    <w:unhideWhenUsed/>
    <w:qFormat/>
    <w:rsid w:val="00742FAD"/>
    <w:pPr>
      <w:numPr>
        <w:ilvl w:val="2"/>
      </w:numPr>
    </w:pPr>
  </w:style>
  <w:style w:type="paragraph" w:styleId="ListNumber4">
    <w:name w:val="List Number 4"/>
    <w:basedOn w:val="ListNumber3"/>
    <w:unhideWhenUsed/>
    <w:rsid w:val="00742FAD"/>
    <w:pPr>
      <w:numPr>
        <w:ilvl w:val="3"/>
      </w:numPr>
    </w:pPr>
  </w:style>
  <w:style w:type="paragraph" w:styleId="ListNumber5">
    <w:name w:val="List Number 5"/>
    <w:basedOn w:val="ListNumber4"/>
    <w:unhideWhenUsed/>
    <w:rsid w:val="00742FAD"/>
    <w:pPr>
      <w:numPr>
        <w:ilvl w:val="4"/>
      </w:numPr>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3"/>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C66A45"/>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semiHidden/>
    <w:rsid w:val="00F256B8"/>
  </w:style>
  <w:style w:type="paragraph" w:customStyle="1" w:styleId="Notes">
    <w:name w:val="Notes"/>
    <w:basedOn w:val="Normal"/>
    <w:next w:val="BodyText12ptAbove"/>
    <w:qFormat/>
    <w:rsid w:val="00C66A45"/>
    <w:pPr>
      <w:spacing w:before="60" w:after="120" w:line="240" w:lineRule="atLeast"/>
      <w:contextualSpacing/>
    </w:pPr>
    <w:rPr>
      <w:rFonts w:cs="Arial"/>
      <w:sz w:val="20"/>
    </w:rPr>
  </w:style>
  <w:style w:type="paragraph" w:customStyle="1" w:styleId="NotesNumbered">
    <w:name w:val="Notes Numbered"/>
    <w:basedOn w:val="Normal"/>
    <w:qFormat/>
    <w:rsid w:val="006A6789"/>
    <w:pPr>
      <w:numPr>
        <w:numId w:val="12"/>
      </w:numPr>
      <w:spacing w:before="60" w:after="240" w:line="240" w:lineRule="atLeast"/>
      <w:contextualSpacing/>
    </w:pPr>
    <w:rPr>
      <w:sz w:val="20"/>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qFormat/>
    <w:rsid w:val="00E13F15"/>
    <w:pPr>
      <w:tabs>
        <w:tab w:val="left" w:pos="964"/>
      </w:tabs>
      <w:spacing w:before="60" w:after="120" w:line="240" w:lineRule="atLeast"/>
      <w:ind w:left="964" w:hanging="964"/>
      <w:contextualSpacing/>
    </w:pPr>
    <w:rPr>
      <w:rFonts w:cs="Arial"/>
      <w:sz w:val="20"/>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6544FC"/>
    <w:pPr>
      <w:spacing w:before="480" w:after="360"/>
      <w:contextualSpacing/>
    </w:pPr>
    <w:rPr>
      <w:rFonts w:asciiTheme="majorHAnsi" w:eastAsiaTheme="minorEastAsia" w:hAnsiTheme="majorHAnsi"/>
      <w:b/>
      <w:color w:val="FFFFFF"/>
      <w:sz w:val="64"/>
      <w:szCs w:val="48"/>
    </w:rPr>
  </w:style>
  <w:style w:type="character" w:customStyle="1" w:styleId="TitleChar">
    <w:name w:val="Title Char"/>
    <w:basedOn w:val="DefaultParagraphFont"/>
    <w:link w:val="Title"/>
    <w:uiPriority w:val="1"/>
    <w:rsid w:val="006544FC"/>
    <w:rPr>
      <w:rFonts w:asciiTheme="majorHAnsi" w:eastAsiaTheme="minorEastAsia" w:hAnsiTheme="majorHAnsi"/>
      <w:b/>
      <w:color w:val="FFFFFF"/>
      <w:sz w:val="64"/>
      <w:szCs w:val="48"/>
    </w:rPr>
  </w:style>
  <w:style w:type="paragraph" w:styleId="Subtitle">
    <w:name w:val="Subtitle"/>
    <w:basedOn w:val="Normal"/>
    <w:next w:val="BodyText"/>
    <w:link w:val="SubtitleChar"/>
    <w:uiPriority w:val="1"/>
    <w:rsid w:val="006544FC"/>
    <w:rPr>
      <w:b/>
      <w:color w:val="FFFFFF"/>
    </w:rPr>
  </w:style>
  <w:style w:type="character" w:customStyle="1" w:styleId="SubtitleChar">
    <w:name w:val="Subtitle Char"/>
    <w:basedOn w:val="DefaultParagraphFont"/>
    <w:link w:val="Subtitle"/>
    <w:uiPriority w:val="1"/>
    <w:rsid w:val="006544FC"/>
    <w:rPr>
      <w:b/>
      <w:color w:val="FFFFFF"/>
    </w:rPr>
  </w:style>
  <w:style w:type="table" w:styleId="TableGrid">
    <w:name w:val="Table Grid"/>
    <w:basedOn w:val="TableNormal"/>
    <w:uiPriority w:val="5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4"/>
      </w:numPr>
    </w:pPr>
  </w:style>
  <w:style w:type="numbering" w:customStyle="1" w:styleId="TableFootnotes">
    <w:name w:val="TableFootnotes"/>
    <w:uiPriority w:val="99"/>
    <w:rsid w:val="00F256B8"/>
    <w:pPr>
      <w:numPr>
        <w:numId w:val="5"/>
      </w:numPr>
    </w:pPr>
  </w:style>
  <w:style w:type="numbering" w:customStyle="1" w:styleId="TableNumbering">
    <w:name w:val="TableNumbering"/>
    <w:uiPriority w:val="99"/>
    <w:rsid w:val="00F256B8"/>
    <w:pPr>
      <w:numPr>
        <w:numId w:val="6"/>
      </w:numPr>
    </w:pPr>
  </w:style>
  <w:style w:type="paragraph" w:styleId="TOC1">
    <w:name w:val="toc 1"/>
    <w:basedOn w:val="Normal"/>
    <w:next w:val="Normal"/>
    <w:autoRedefine/>
    <w:uiPriority w:val="39"/>
    <w:rsid w:val="00901C65"/>
    <w:pPr>
      <w:tabs>
        <w:tab w:val="left" w:pos="851"/>
        <w:tab w:val="right" w:leader="dot" w:pos="9639"/>
      </w:tabs>
      <w:spacing w:before="240" w:after="120"/>
    </w:pPr>
    <w:rPr>
      <w:rFonts w:asciiTheme="majorHAnsi" w:eastAsiaTheme="minorHAnsi" w:hAnsiTheme="majorHAnsi" w:cstheme="minorBidi"/>
      <w:bCs/>
      <w:noProof/>
      <w:color w:val="00428B" w:themeColor="text2"/>
      <w:lang w:eastAsia="en-US"/>
    </w:rPr>
  </w:style>
  <w:style w:type="paragraph" w:styleId="TOC2">
    <w:name w:val="toc 2"/>
    <w:basedOn w:val="Normal"/>
    <w:next w:val="Normal"/>
    <w:autoRedefine/>
    <w:uiPriority w:val="39"/>
    <w:rsid w:val="00392680"/>
    <w:pPr>
      <w:tabs>
        <w:tab w:val="right" w:leader="dot" w:pos="9639"/>
      </w:tabs>
      <w:spacing w:before="120" w:after="120"/>
    </w:pPr>
    <w:rPr>
      <w:rFonts w:eastAsiaTheme="minorHAnsi" w:cstheme="minorBidi"/>
      <w:noProof/>
      <w:lang w:eastAsia="fr-CA"/>
    </w:rPr>
  </w:style>
  <w:style w:type="paragraph" w:styleId="TOC3">
    <w:name w:val="toc 3"/>
    <w:basedOn w:val="Normal"/>
    <w:next w:val="Normal"/>
    <w:autoRedefine/>
    <w:uiPriority w:val="39"/>
    <w:rsid w:val="00863840"/>
    <w:pPr>
      <w:tabs>
        <w:tab w:val="right" w:leader="dot" w:pos="9639"/>
      </w:tabs>
      <w:spacing w:before="120" w:after="120" w:line="300" w:lineRule="atLeast"/>
      <w:ind w:left="425"/>
    </w:pPr>
    <w:rPr>
      <w:rFonts w:eastAsiaTheme="minorHAnsi" w:cstheme="minorBidi"/>
      <w:noProof/>
      <w:sz w:val="22"/>
      <w:szCs w:val="18"/>
      <w:lang w:eastAsia="fr-CA"/>
    </w:rPr>
  </w:style>
  <w:style w:type="paragraph" w:styleId="TOC5">
    <w:name w:val="toc 5"/>
    <w:basedOn w:val="Normal"/>
    <w:next w:val="Normal"/>
    <w:autoRedefine/>
    <w:uiPriority w:val="39"/>
    <w:rsid w:val="009C034E"/>
    <w:pPr>
      <w:numPr>
        <w:ilvl w:val="4"/>
      </w:numPr>
      <w:tabs>
        <w:tab w:val="right" w:leader="dot" w:pos="9628"/>
      </w:tabs>
    </w:pPr>
    <w:rPr>
      <w:b/>
      <w:noProof/>
      <w:color w:val="00428B" w:themeColor="text2"/>
      <w:sz w:val="28"/>
      <w:szCs w:val="28"/>
    </w:rPr>
  </w:style>
  <w:style w:type="paragraph" w:styleId="TOC4">
    <w:name w:val="toc 4"/>
    <w:basedOn w:val="Normal"/>
    <w:next w:val="Normal"/>
    <w:autoRedefine/>
    <w:semiHidden/>
    <w:rsid w:val="005A16A6"/>
    <w:pPr>
      <w:numPr>
        <w:ilvl w:val="3"/>
      </w:numPr>
      <w:ind w:left="85"/>
    </w:pPr>
    <w:rPr>
      <w:sz w:val="22"/>
    </w:rPr>
  </w:style>
  <w:style w:type="paragraph" w:styleId="TOCHeading">
    <w:name w:val="TOC Heading"/>
    <w:next w:val="Normal"/>
    <w:uiPriority w:val="39"/>
    <w:rsid w:val="009C034E"/>
    <w:pPr>
      <w:pageBreakBefore/>
      <w:spacing w:before="1560" w:after="840"/>
    </w:pPr>
    <w:rPr>
      <w:rFonts w:asciiTheme="majorHAnsi" w:eastAsiaTheme="majorEastAsia" w:hAnsiTheme="majorHAnsi" w:cstheme="majorBidi"/>
      <w:b/>
      <w:bCs/>
      <w:color w:val="00428B" w:themeColor="text2"/>
      <w:sz w:val="36"/>
      <w:szCs w:val="28"/>
    </w:rPr>
  </w:style>
  <w:style w:type="paragraph" w:styleId="Date">
    <w:name w:val="Date"/>
    <w:basedOn w:val="Normal"/>
    <w:next w:val="Normal"/>
    <w:link w:val="DateChar"/>
    <w:rsid w:val="0077459F"/>
    <w:pPr>
      <w:spacing w:before="480" w:after="480"/>
    </w:pPr>
    <w:rPr>
      <w:noProof/>
      <w:color w:val="FFFFFF"/>
    </w:rPr>
  </w:style>
  <w:style w:type="character" w:customStyle="1" w:styleId="DateChar">
    <w:name w:val="Date Char"/>
    <w:basedOn w:val="DefaultParagraphFont"/>
    <w:link w:val="Date"/>
    <w:rsid w:val="0077459F"/>
    <w:rPr>
      <w:noProof/>
      <w:color w:val="FFFFF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qFormat/>
    <w:rsid w:val="0013555F"/>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C66A45"/>
    <w:pPr>
      <w:spacing w:before="240"/>
    </w:pPr>
    <w:rPr>
      <w:lang w:eastAsia="fr-CA"/>
    </w:rPr>
  </w:style>
  <w:style w:type="paragraph" w:customStyle="1" w:styleId="HighlightBoxText">
    <w:name w:val="Highlight Box Text"/>
    <w:basedOn w:val="BodyText"/>
    <w:qFormat/>
    <w:rsid w:val="004D35E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4D35EA"/>
    <w:pPr>
      <w:keepNext/>
    </w:pPr>
    <w:rPr>
      <w:b/>
    </w:rPr>
  </w:style>
  <w:style w:type="paragraph" w:customStyle="1" w:styleId="HighlightBoxBullet">
    <w:name w:val="Highlight Box Bullet"/>
    <w:basedOn w:val="HighlightBoxText"/>
    <w:qFormat/>
    <w:rsid w:val="000F1D52"/>
    <w:pPr>
      <w:numPr>
        <w:numId w:val="11"/>
      </w:numPr>
    </w:pPr>
  </w:style>
  <w:style w:type="paragraph" w:customStyle="1" w:styleId="HighlightBoxNumbering">
    <w:name w:val="Highlight Box Numbering"/>
    <w:basedOn w:val="HighlightBoxText"/>
    <w:qFormat/>
    <w:rsid w:val="000F1D52"/>
    <w:pPr>
      <w:numPr>
        <w:numId w:val="10"/>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EB71A3"/>
    <w:pPr>
      <w:pBdr>
        <w:bottom w:val="single" w:sz="8" w:space="2" w:color="00428B" w:themeColor="text2"/>
      </w:pBdr>
      <w:spacing w:line="320" w:lineRule="exact"/>
      <w:jc w:val="left"/>
    </w:pPr>
    <w:rPr>
      <w:color w:val="00428B" w:themeColor="text2"/>
    </w:rPr>
  </w:style>
  <w:style w:type="table" w:customStyle="1" w:styleId="MWTableGrid">
    <w:name w:val="MW Table Grid"/>
    <w:basedOn w:val="TableNormal"/>
    <w:uiPriority w:val="99"/>
    <w:rsid w:val="003F22B5"/>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paragraph" w:customStyle="1" w:styleId="FooterMW">
    <w:name w:val="Footer MW"/>
    <w:basedOn w:val="Footer"/>
    <w:semiHidden/>
    <w:qFormat/>
    <w:rsid w:val="00A17F9F"/>
    <w:pPr>
      <w:spacing w:before="300" w:after="180"/>
      <w:ind w:left="1701" w:right="2268"/>
      <w:jc w:val="left"/>
    </w:pPr>
    <w:rPr>
      <w:color w:val="00428B" w:themeColor="text2"/>
      <w:sz w:val="12"/>
    </w:rPr>
  </w:style>
  <w:style w:type="paragraph" w:customStyle="1" w:styleId="IntroParagraph">
    <w:name w:val="Intro Paragraph"/>
    <w:basedOn w:val="Normal"/>
    <w:qFormat/>
    <w:rsid w:val="00484B3A"/>
    <w:pPr>
      <w:spacing w:before="240" w:after="240" w:line="360" w:lineRule="atLeast"/>
    </w:pPr>
    <w:rPr>
      <w:color w:val="00428B" w:themeColor="text2"/>
      <w:spacing w:val="1"/>
      <w:sz w:val="26"/>
      <w:szCs w:val="26"/>
      <w:lang w:eastAsia="en-US"/>
    </w:rPr>
  </w:style>
  <w:style w:type="paragraph" w:customStyle="1" w:styleId="SectionHeading">
    <w:name w:val="Section Heading"/>
    <w:basedOn w:val="Normal"/>
    <w:next w:val="Heading1"/>
    <w:qFormat/>
    <w:rsid w:val="00107A7B"/>
    <w:pPr>
      <w:spacing w:after="360" w:line="240" w:lineRule="auto"/>
      <w:outlineLvl w:val="0"/>
    </w:pPr>
    <w:rPr>
      <w:b/>
      <w:color w:val="00428B" w:themeColor="text2"/>
      <w:sz w:val="48"/>
      <w:szCs w:val="48"/>
    </w:rPr>
  </w:style>
  <w:style w:type="paragraph" w:customStyle="1" w:styleId="OurRef">
    <w:name w:val="Our Ref"/>
    <w:basedOn w:val="Date"/>
    <w:semiHidden/>
    <w:qFormat/>
    <w:rsid w:val="006036E1"/>
    <w:pPr>
      <w:spacing w:before="1320"/>
      <w:contextualSpacing/>
    </w:pPr>
    <w:rPr>
      <w:sz w:val="16"/>
      <w:szCs w:val="16"/>
    </w:rPr>
  </w:style>
  <w:style w:type="paragraph" w:styleId="ListParagraph">
    <w:name w:val="List Paragraph"/>
    <w:basedOn w:val="Normal"/>
    <w:uiPriority w:val="34"/>
    <w:qFormat/>
    <w:rsid w:val="004306AF"/>
    <w:pPr>
      <w:ind w:left="720"/>
      <w:contextualSpacing/>
    </w:pPr>
  </w:style>
  <w:style w:type="table" w:styleId="TableGridLight">
    <w:name w:val="Grid Table Light"/>
    <w:basedOn w:val="TableNormal"/>
    <w:uiPriority w:val="40"/>
    <w:rsid w:val="0039780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semiHidden/>
    <w:unhideWhenUsed/>
    <w:rsid w:val="007717D8"/>
    <w:pPr>
      <w:spacing w:line="240" w:lineRule="auto"/>
    </w:pPr>
    <w:rPr>
      <w:sz w:val="20"/>
      <w:szCs w:val="20"/>
    </w:rPr>
  </w:style>
  <w:style w:type="character" w:customStyle="1" w:styleId="FootnoteTextChar">
    <w:name w:val="Footnote Text Char"/>
    <w:basedOn w:val="DefaultParagraphFont"/>
    <w:link w:val="FootnoteText"/>
    <w:semiHidden/>
    <w:rsid w:val="007717D8"/>
    <w:rPr>
      <w:sz w:val="20"/>
      <w:szCs w:val="20"/>
    </w:rPr>
  </w:style>
  <w:style w:type="character" w:styleId="FootnoteReference">
    <w:name w:val="footnote reference"/>
    <w:basedOn w:val="DefaultParagraphFont"/>
    <w:semiHidden/>
    <w:unhideWhenUsed/>
    <w:rsid w:val="007717D8"/>
    <w:rPr>
      <w:vertAlign w:val="superscript"/>
    </w:rPr>
  </w:style>
  <w:style w:type="character" w:styleId="CommentReference">
    <w:name w:val="annotation reference"/>
    <w:basedOn w:val="DefaultParagraphFont"/>
    <w:uiPriority w:val="99"/>
    <w:semiHidden/>
    <w:unhideWhenUsed/>
    <w:rsid w:val="00280474"/>
    <w:rPr>
      <w:sz w:val="16"/>
      <w:szCs w:val="16"/>
    </w:rPr>
  </w:style>
  <w:style w:type="paragraph" w:styleId="CommentText">
    <w:name w:val="annotation text"/>
    <w:basedOn w:val="Normal"/>
    <w:link w:val="CommentTextChar"/>
    <w:uiPriority w:val="99"/>
    <w:unhideWhenUsed/>
    <w:rsid w:val="00280474"/>
    <w:pPr>
      <w:spacing w:line="240" w:lineRule="auto"/>
    </w:pPr>
    <w:rPr>
      <w:sz w:val="20"/>
      <w:szCs w:val="20"/>
    </w:rPr>
  </w:style>
  <w:style w:type="character" w:customStyle="1" w:styleId="CommentTextChar">
    <w:name w:val="Comment Text Char"/>
    <w:basedOn w:val="DefaultParagraphFont"/>
    <w:link w:val="CommentText"/>
    <w:uiPriority w:val="99"/>
    <w:rsid w:val="00280474"/>
    <w:rPr>
      <w:sz w:val="20"/>
      <w:szCs w:val="20"/>
    </w:rPr>
  </w:style>
  <w:style w:type="paragraph" w:styleId="CommentSubject">
    <w:name w:val="annotation subject"/>
    <w:basedOn w:val="CommentText"/>
    <w:next w:val="CommentText"/>
    <w:link w:val="CommentSubjectChar"/>
    <w:uiPriority w:val="99"/>
    <w:semiHidden/>
    <w:unhideWhenUsed/>
    <w:rsid w:val="00280474"/>
    <w:rPr>
      <w:b/>
      <w:bCs/>
    </w:rPr>
  </w:style>
  <w:style w:type="character" w:customStyle="1" w:styleId="CommentSubjectChar">
    <w:name w:val="Comment Subject Char"/>
    <w:basedOn w:val="CommentTextChar"/>
    <w:link w:val="CommentSubject"/>
    <w:uiPriority w:val="99"/>
    <w:semiHidden/>
    <w:rsid w:val="00280474"/>
    <w:rPr>
      <w:b/>
      <w:bCs/>
      <w:sz w:val="20"/>
      <w:szCs w:val="20"/>
    </w:rPr>
  </w:style>
  <w:style w:type="paragraph" w:customStyle="1" w:styleId="paragraph">
    <w:name w:val="paragraph"/>
    <w:basedOn w:val="Normal"/>
    <w:rsid w:val="00280805"/>
    <w:pPr>
      <w:spacing w:before="100" w:beforeAutospacing="1" w:after="100" w:afterAutospacing="1" w:line="240" w:lineRule="auto"/>
    </w:pPr>
    <w:rPr>
      <w:rFonts w:ascii="Times New Roman" w:hAnsi="Times New Roman"/>
      <w:color w:val="auto"/>
    </w:rPr>
  </w:style>
  <w:style w:type="character" w:customStyle="1" w:styleId="normaltextrun">
    <w:name w:val="normaltextrun"/>
    <w:basedOn w:val="DefaultParagraphFont"/>
    <w:rsid w:val="00280805"/>
  </w:style>
  <w:style w:type="character" w:customStyle="1" w:styleId="eop">
    <w:name w:val="eop"/>
    <w:basedOn w:val="DefaultParagraphFont"/>
    <w:rsid w:val="00280805"/>
  </w:style>
  <w:style w:type="character" w:customStyle="1" w:styleId="findhit">
    <w:name w:val="findhit"/>
    <w:basedOn w:val="DefaultParagraphFont"/>
    <w:rsid w:val="00280805"/>
  </w:style>
  <w:style w:type="paragraph" w:styleId="IntenseQuote">
    <w:name w:val="Intense Quote"/>
    <w:basedOn w:val="Normal"/>
    <w:next w:val="Normal"/>
    <w:link w:val="IntenseQuoteChar"/>
    <w:uiPriority w:val="30"/>
    <w:qFormat/>
    <w:rsid w:val="0049051C"/>
    <w:pPr>
      <w:pBdr>
        <w:top w:val="single" w:sz="4" w:space="10" w:color="003168" w:themeColor="accent1" w:themeShade="BF"/>
        <w:bottom w:val="single" w:sz="4" w:space="10" w:color="003168" w:themeColor="accent1" w:themeShade="BF"/>
      </w:pBdr>
      <w:spacing w:before="360" w:after="360" w:line="259" w:lineRule="auto"/>
      <w:ind w:left="864" w:right="864"/>
      <w:jc w:val="center"/>
    </w:pPr>
    <w:rPr>
      <w:rFonts w:eastAsiaTheme="minorHAnsi" w:cstheme="minorBidi"/>
      <w:i/>
      <w:iCs/>
      <w:color w:val="003168"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49051C"/>
    <w:rPr>
      <w:rFonts w:eastAsiaTheme="minorHAnsi" w:cstheme="minorBidi"/>
      <w:i/>
      <w:iCs/>
      <w:color w:val="003168" w:themeColor="accent1" w:themeShade="BF"/>
      <w:kern w:val="2"/>
      <w:sz w:val="22"/>
      <w:szCs w:val="22"/>
      <w:lang w:eastAsia="en-US"/>
      <w14:ligatures w14:val="standardContextual"/>
    </w:rPr>
  </w:style>
  <w:style w:type="character" w:customStyle="1" w:styleId="Mention1">
    <w:name w:val="Mention1"/>
    <w:basedOn w:val="DefaultParagraphFont"/>
    <w:uiPriority w:val="99"/>
    <w:unhideWhenUsed/>
    <w:rsid w:val="00B6474A"/>
    <w:rPr>
      <w:color w:val="2B579A"/>
      <w:shd w:val="clear" w:color="auto" w:fill="E6E6E6"/>
    </w:rPr>
  </w:style>
  <w:style w:type="character" w:customStyle="1" w:styleId="Mention2">
    <w:name w:val="Mention2"/>
    <w:basedOn w:val="DefaultParagraphFont"/>
    <w:uiPriority w:val="99"/>
    <w:unhideWhenUsed/>
    <w:rsid w:val="00E64B39"/>
    <w:rPr>
      <w:color w:val="2B579A"/>
      <w:shd w:val="clear" w:color="auto" w:fill="E1DFDD"/>
    </w:rPr>
  </w:style>
  <w:style w:type="character" w:customStyle="1" w:styleId="Mention3">
    <w:name w:val="Mention3"/>
    <w:basedOn w:val="DefaultParagraphFont"/>
    <w:uiPriority w:val="99"/>
    <w:unhideWhenUsed/>
    <w:rsid w:val="00913989"/>
    <w:rPr>
      <w:color w:val="2B579A"/>
      <w:shd w:val="clear" w:color="auto" w:fill="E1DFDD"/>
    </w:rPr>
  </w:style>
  <w:style w:type="character" w:styleId="UnresolvedMention">
    <w:name w:val="Unresolved Mention"/>
    <w:basedOn w:val="DefaultParagraphFont"/>
    <w:uiPriority w:val="99"/>
    <w:semiHidden/>
    <w:unhideWhenUsed/>
    <w:rsid w:val="006A17F9"/>
    <w:rPr>
      <w:color w:val="605E5C"/>
      <w:shd w:val="clear" w:color="auto" w:fill="E1DFDD"/>
    </w:rPr>
  </w:style>
  <w:style w:type="character" w:styleId="Mention">
    <w:name w:val="Mention"/>
    <w:basedOn w:val="DefaultParagraphFont"/>
    <w:uiPriority w:val="99"/>
    <w:unhideWhenUsed/>
    <w:rsid w:val="009E2DC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325216">
      <w:bodyDiv w:val="1"/>
      <w:marLeft w:val="0"/>
      <w:marRight w:val="0"/>
      <w:marTop w:val="0"/>
      <w:marBottom w:val="0"/>
      <w:divBdr>
        <w:top w:val="none" w:sz="0" w:space="0" w:color="auto"/>
        <w:left w:val="none" w:sz="0" w:space="0" w:color="auto"/>
        <w:bottom w:val="none" w:sz="0" w:space="0" w:color="auto"/>
        <w:right w:val="none" w:sz="0" w:space="0" w:color="auto"/>
      </w:divBdr>
    </w:div>
    <w:div w:id="167135968">
      <w:bodyDiv w:val="1"/>
      <w:marLeft w:val="0"/>
      <w:marRight w:val="0"/>
      <w:marTop w:val="0"/>
      <w:marBottom w:val="0"/>
      <w:divBdr>
        <w:top w:val="none" w:sz="0" w:space="0" w:color="auto"/>
        <w:left w:val="none" w:sz="0" w:space="0" w:color="auto"/>
        <w:bottom w:val="none" w:sz="0" w:space="0" w:color="auto"/>
        <w:right w:val="none" w:sz="0" w:space="0" w:color="auto"/>
      </w:divBdr>
    </w:div>
    <w:div w:id="294722404">
      <w:bodyDiv w:val="1"/>
      <w:marLeft w:val="0"/>
      <w:marRight w:val="0"/>
      <w:marTop w:val="0"/>
      <w:marBottom w:val="0"/>
      <w:divBdr>
        <w:top w:val="none" w:sz="0" w:space="0" w:color="auto"/>
        <w:left w:val="none" w:sz="0" w:space="0" w:color="auto"/>
        <w:bottom w:val="none" w:sz="0" w:space="0" w:color="auto"/>
        <w:right w:val="none" w:sz="0" w:space="0" w:color="auto"/>
      </w:divBdr>
    </w:div>
    <w:div w:id="377242496">
      <w:bodyDiv w:val="1"/>
      <w:marLeft w:val="0"/>
      <w:marRight w:val="0"/>
      <w:marTop w:val="0"/>
      <w:marBottom w:val="0"/>
      <w:divBdr>
        <w:top w:val="none" w:sz="0" w:space="0" w:color="auto"/>
        <w:left w:val="none" w:sz="0" w:space="0" w:color="auto"/>
        <w:bottom w:val="none" w:sz="0" w:space="0" w:color="auto"/>
        <w:right w:val="none" w:sz="0" w:space="0" w:color="auto"/>
      </w:divBdr>
    </w:div>
    <w:div w:id="408699800">
      <w:bodyDiv w:val="1"/>
      <w:marLeft w:val="0"/>
      <w:marRight w:val="0"/>
      <w:marTop w:val="0"/>
      <w:marBottom w:val="0"/>
      <w:divBdr>
        <w:top w:val="none" w:sz="0" w:space="0" w:color="auto"/>
        <w:left w:val="none" w:sz="0" w:space="0" w:color="auto"/>
        <w:bottom w:val="none" w:sz="0" w:space="0" w:color="auto"/>
        <w:right w:val="none" w:sz="0" w:space="0" w:color="auto"/>
      </w:divBdr>
    </w:div>
    <w:div w:id="603877564">
      <w:bodyDiv w:val="1"/>
      <w:marLeft w:val="0"/>
      <w:marRight w:val="0"/>
      <w:marTop w:val="0"/>
      <w:marBottom w:val="0"/>
      <w:divBdr>
        <w:top w:val="none" w:sz="0" w:space="0" w:color="auto"/>
        <w:left w:val="none" w:sz="0" w:space="0" w:color="auto"/>
        <w:bottom w:val="none" w:sz="0" w:space="0" w:color="auto"/>
        <w:right w:val="none" w:sz="0" w:space="0" w:color="auto"/>
      </w:divBdr>
    </w:div>
    <w:div w:id="628126415">
      <w:bodyDiv w:val="1"/>
      <w:marLeft w:val="0"/>
      <w:marRight w:val="0"/>
      <w:marTop w:val="0"/>
      <w:marBottom w:val="0"/>
      <w:divBdr>
        <w:top w:val="none" w:sz="0" w:space="0" w:color="auto"/>
        <w:left w:val="none" w:sz="0" w:space="0" w:color="auto"/>
        <w:bottom w:val="none" w:sz="0" w:space="0" w:color="auto"/>
        <w:right w:val="none" w:sz="0" w:space="0" w:color="auto"/>
      </w:divBdr>
    </w:div>
    <w:div w:id="632685243">
      <w:bodyDiv w:val="1"/>
      <w:marLeft w:val="0"/>
      <w:marRight w:val="0"/>
      <w:marTop w:val="0"/>
      <w:marBottom w:val="0"/>
      <w:divBdr>
        <w:top w:val="none" w:sz="0" w:space="0" w:color="auto"/>
        <w:left w:val="none" w:sz="0" w:space="0" w:color="auto"/>
        <w:bottom w:val="none" w:sz="0" w:space="0" w:color="auto"/>
        <w:right w:val="none" w:sz="0" w:space="0" w:color="auto"/>
      </w:divBdr>
    </w:div>
    <w:div w:id="662898959">
      <w:bodyDiv w:val="1"/>
      <w:marLeft w:val="0"/>
      <w:marRight w:val="0"/>
      <w:marTop w:val="0"/>
      <w:marBottom w:val="0"/>
      <w:divBdr>
        <w:top w:val="none" w:sz="0" w:space="0" w:color="auto"/>
        <w:left w:val="none" w:sz="0" w:space="0" w:color="auto"/>
        <w:bottom w:val="none" w:sz="0" w:space="0" w:color="auto"/>
        <w:right w:val="none" w:sz="0" w:space="0" w:color="auto"/>
      </w:divBdr>
    </w:div>
    <w:div w:id="761880454">
      <w:bodyDiv w:val="1"/>
      <w:marLeft w:val="0"/>
      <w:marRight w:val="0"/>
      <w:marTop w:val="0"/>
      <w:marBottom w:val="0"/>
      <w:divBdr>
        <w:top w:val="none" w:sz="0" w:space="0" w:color="auto"/>
        <w:left w:val="none" w:sz="0" w:space="0" w:color="auto"/>
        <w:bottom w:val="none" w:sz="0" w:space="0" w:color="auto"/>
        <w:right w:val="none" w:sz="0" w:space="0" w:color="auto"/>
      </w:divBdr>
    </w:div>
    <w:div w:id="864710760">
      <w:bodyDiv w:val="1"/>
      <w:marLeft w:val="0"/>
      <w:marRight w:val="0"/>
      <w:marTop w:val="0"/>
      <w:marBottom w:val="0"/>
      <w:divBdr>
        <w:top w:val="none" w:sz="0" w:space="0" w:color="auto"/>
        <w:left w:val="none" w:sz="0" w:space="0" w:color="auto"/>
        <w:bottom w:val="none" w:sz="0" w:space="0" w:color="auto"/>
        <w:right w:val="none" w:sz="0" w:space="0" w:color="auto"/>
      </w:divBdr>
    </w:div>
    <w:div w:id="991908283">
      <w:bodyDiv w:val="1"/>
      <w:marLeft w:val="0"/>
      <w:marRight w:val="0"/>
      <w:marTop w:val="0"/>
      <w:marBottom w:val="0"/>
      <w:divBdr>
        <w:top w:val="none" w:sz="0" w:space="0" w:color="auto"/>
        <w:left w:val="none" w:sz="0" w:space="0" w:color="auto"/>
        <w:bottom w:val="none" w:sz="0" w:space="0" w:color="auto"/>
        <w:right w:val="none" w:sz="0" w:space="0" w:color="auto"/>
      </w:divBdr>
    </w:div>
    <w:div w:id="1199203905">
      <w:bodyDiv w:val="1"/>
      <w:marLeft w:val="0"/>
      <w:marRight w:val="0"/>
      <w:marTop w:val="0"/>
      <w:marBottom w:val="0"/>
      <w:divBdr>
        <w:top w:val="none" w:sz="0" w:space="0" w:color="auto"/>
        <w:left w:val="none" w:sz="0" w:space="0" w:color="auto"/>
        <w:bottom w:val="none" w:sz="0" w:space="0" w:color="auto"/>
        <w:right w:val="none" w:sz="0" w:space="0" w:color="auto"/>
      </w:divBdr>
    </w:div>
    <w:div w:id="1400132327">
      <w:bodyDiv w:val="1"/>
      <w:marLeft w:val="0"/>
      <w:marRight w:val="0"/>
      <w:marTop w:val="0"/>
      <w:marBottom w:val="0"/>
      <w:divBdr>
        <w:top w:val="none" w:sz="0" w:space="0" w:color="auto"/>
        <w:left w:val="none" w:sz="0" w:space="0" w:color="auto"/>
        <w:bottom w:val="none" w:sz="0" w:space="0" w:color="auto"/>
        <w:right w:val="none" w:sz="0" w:space="0" w:color="auto"/>
      </w:divBdr>
    </w:div>
    <w:div w:id="1477644765">
      <w:bodyDiv w:val="1"/>
      <w:marLeft w:val="0"/>
      <w:marRight w:val="0"/>
      <w:marTop w:val="0"/>
      <w:marBottom w:val="0"/>
      <w:divBdr>
        <w:top w:val="none" w:sz="0" w:space="0" w:color="auto"/>
        <w:left w:val="none" w:sz="0" w:space="0" w:color="auto"/>
        <w:bottom w:val="none" w:sz="0" w:space="0" w:color="auto"/>
        <w:right w:val="none" w:sz="0" w:space="0" w:color="auto"/>
      </w:divBdr>
    </w:div>
    <w:div w:id="1537766679">
      <w:bodyDiv w:val="1"/>
      <w:marLeft w:val="0"/>
      <w:marRight w:val="0"/>
      <w:marTop w:val="0"/>
      <w:marBottom w:val="0"/>
      <w:divBdr>
        <w:top w:val="none" w:sz="0" w:space="0" w:color="auto"/>
        <w:left w:val="none" w:sz="0" w:space="0" w:color="auto"/>
        <w:bottom w:val="none" w:sz="0" w:space="0" w:color="auto"/>
        <w:right w:val="none" w:sz="0" w:space="0" w:color="auto"/>
      </w:divBdr>
    </w:div>
    <w:div w:id="1889754078">
      <w:bodyDiv w:val="1"/>
      <w:marLeft w:val="0"/>
      <w:marRight w:val="0"/>
      <w:marTop w:val="0"/>
      <w:marBottom w:val="0"/>
      <w:divBdr>
        <w:top w:val="none" w:sz="0" w:space="0" w:color="auto"/>
        <w:left w:val="none" w:sz="0" w:space="0" w:color="auto"/>
        <w:bottom w:val="none" w:sz="0" w:space="0" w:color="auto"/>
        <w:right w:val="none" w:sz="0" w:space="0" w:color="auto"/>
      </w:divBdr>
    </w:div>
    <w:div w:id="1969776885">
      <w:bodyDiv w:val="1"/>
      <w:marLeft w:val="0"/>
      <w:marRight w:val="0"/>
      <w:marTop w:val="0"/>
      <w:marBottom w:val="0"/>
      <w:divBdr>
        <w:top w:val="none" w:sz="0" w:space="0" w:color="auto"/>
        <w:left w:val="none" w:sz="0" w:space="0" w:color="auto"/>
        <w:bottom w:val="none" w:sz="0" w:space="0" w:color="auto"/>
        <w:right w:val="none" w:sz="0" w:space="0" w:color="auto"/>
      </w:divBdr>
      <w:divsChild>
        <w:div w:id="8140203">
          <w:marLeft w:val="0"/>
          <w:marRight w:val="0"/>
          <w:marTop w:val="0"/>
          <w:marBottom w:val="0"/>
          <w:divBdr>
            <w:top w:val="none" w:sz="0" w:space="0" w:color="auto"/>
            <w:left w:val="none" w:sz="0" w:space="0" w:color="auto"/>
            <w:bottom w:val="none" w:sz="0" w:space="0" w:color="auto"/>
            <w:right w:val="none" w:sz="0" w:space="0" w:color="auto"/>
          </w:divBdr>
          <w:divsChild>
            <w:div w:id="755130545">
              <w:marLeft w:val="0"/>
              <w:marRight w:val="0"/>
              <w:marTop w:val="0"/>
              <w:marBottom w:val="0"/>
              <w:divBdr>
                <w:top w:val="none" w:sz="0" w:space="0" w:color="auto"/>
                <w:left w:val="none" w:sz="0" w:space="0" w:color="auto"/>
                <w:bottom w:val="none" w:sz="0" w:space="0" w:color="auto"/>
                <w:right w:val="none" w:sz="0" w:space="0" w:color="auto"/>
              </w:divBdr>
            </w:div>
          </w:divsChild>
        </w:div>
        <w:div w:id="11760205">
          <w:marLeft w:val="0"/>
          <w:marRight w:val="0"/>
          <w:marTop w:val="0"/>
          <w:marBottom w:val="0"/>
          <w:divBdr>
            <w:top w:val="none" w:sz="0" w:space="0" w:color="auto"/>
            <w:left w:val="none" w:sz="0" w:space="0" w:color="auto"/>
            <w:bottom w:val="none" w:sz="0" w:space="0" w:color="auto"/>
            <w:right w:val="none" w:sz="0" w:space="0" w:color="auto"/>
          </w:divBdr>
          <w:divsChild>
            <w:div w:id="1505853262">
              <w:marLeft w:val="0"/>
              <w:marRight w:val="0"/>
              <w:marTop w:val="0"/>
              <w:marBottom w:val="0"/>
              <w:divBdr>
                <w:top w:val="none" w:sz="0" w:space="0" w:color="auto"/>
                <w:left w:val="none" w:sz="0" w:space="0" w:color="auto"/>
                <w:bottom w:val="none" w:sz="0" w:space="0" w:color="auto"/>
                <w:right w:val="none" w:sz="0" w:space="0" w:color="auto"/>
              </w:divBdr>
            </w:div>
            <w:div w:id="1836338857">
              <w:marLeft w:val="0"/>
              <w:marRight w:val="0"/>
              <w:marTop w:val="0"/>
              <w:marBottom w:val="0"/>
              <w:divBdr>
                <w:top w:val="none" w:sz="0" w:space="0" w:color="auto"/>
                <w:left w:val="none" w:sz="0" w:space="0" w:color="auto"/>
                <w:bottom w:val="none" w:sz="0" w:space="0" w:color="auto"/>
                <w:right w:val="none" w:sz="0" w:space="0" w:color="auto"/>
              </w:divBdr>
            </w:div>
          </w:divsChild>
        </w:div>
        <w:div w:id="23405283">
          <w:marLeft w:val="0"/>
          <w:marRight w:val="0"/>
          <w:marTop w:val="0"/>
          <w:marBottom w:val="0"/>
          <w:divBdr>
            <w:top w:val="none" w:sz="0" w:space="0" w:color="auto"/>
            <w:left w:val="none" w:sz="0" w:space="0" w:color="auto"/>
            <w:bottom w:val="none" w:sz="0" w:space="0" w:color="auto"/>
            <w:right w:val="none" w:sz="0" w:space="0" w:color="auto"/>
          </w:divBdr>
          <w:divsChild>
            <w:div w:id="2117947010">
              <w:marLeft w:val="0"/>
              <w:marRight w:val="0"/>
              <w:marTop w:val="0"/>
              <w:marBottom w:val="0"/>
              <w:divBdr>
                <w:top w:val="none" w:sz="0" w:space="0" w:color="auto"/>
                <w:left w:val="none" w:sz="0" w:space="0" w:color="auto"/>
                <w:bottom w:val="none" w:sz="0" w:space="0" w:color="auto"/>
                <w:right w:val="none" w:sz="0" w:space="0" w:color="auto"/>
              </w:divBdr>
            </w:div>
          </w:divsChild>
        </w:div>
        <w:div w:id="29427127">
          <w:marLeft w:val="0"/>
          <w:marRight w:val="0"/>
          <w:marTop w:val="0"/>
          <w:marBottom w:val="0"/>
          <w:divBdr>
            <w:top w:val="none" w:sz="0" w:space="0" w:color="auto"/>
            <w:left w:val="none" w:sz="0" w:space="0" w:color="auto"/>
            <w:bottom w:val="none" w:sz="0" w:space="0" w:color="auto"/>
            <w:right w:val="none" w:sz="0" w:space="0" w:color="auto"/>
          </w:divBdr>
          <w:divsChild>
            <w:div w:id="546187746">
              <w:marLeft w:val="0"/>
              <w:marRight w:val="0"/>
              <w:marTop w:val="0"/>
              <w:marBottom w:val="0"/>
              <w:divBdr>
                <w:top w:val="none" w:sz="0" w:space="0" w:color="auto"/>
                <w:left w:val="none" w:sz="0" w:space="0" w:color="auto"/>
                <w:bottom w:val="none" w:sz="0" w:space="0" w:color="auto"/>
                <w:right w:val="none" w:sz="0" w:space="0" w:color="auto"/>
              </w:divBdr>
            </w:div>
            <w:div w:id="1740595981">
              <w:marLeft w:val="0"/>
              <w:marRight w:val="0"/>
              <w:marTop w:val="0"/>
              <w:marBottom w:val="0"/>
              <w:divBdr>
                <w:top w:val="none" w:sz="0" w:space="0" w:color="auto"/>
                <w:left w:val="none" w:sz="0" w:space="0" w:color="auto"/>
                <w:bottom w:val="none" w:sz="0" w:space="0" w:color="auto"/>
                <w:right w:val="none" w:sz="0" w:space="0" w:color="auto"/>
              </w:divBdr>
            </w:div>
          </w:divsChild>
        </w:div>
        <w:div w:id="36129125">
          <w:marLeft w:val="0"/>
          <w:marRight w:val="0"/>
          <w:marTop w:val="0"/>
          <w:marBottom w:val="0"/>
          <w:divBdr>
            <w:top w:val="none" w:sz="0" w:space="0" w:color="auto"/>
            <w:left w:val="none" w:sz="0" w:space="0" w:color="auto"/>
            <w:bottom w:val="none" w:sz="0" w:space="0" w:color="auto"/>
            <w:right w:val="none" w:sz="0" w:space="0" w:color="auto"/>
          </w:divBdr>
          <w:divsChild>
            <w:div w:id="859976421">
              <w:marLeft w:val="0"/>
              <w:marRight w:val="0"/>
              <w:marTop w:val="0"/>
              <w:marBottom w:val="0"/>
              <w:divBdr>
                <w:top w:val="none" w:sz="0" w:space="0" w:color="auto"/>
                <w:left w:val="none" w:sz="0" w:space="0" w:color="auto"/>
                <w:bottom w:val="none" w:sz="0" w:space="0" w:color="auto"/>
                <w:right w:val="none" w:sz="0" w:space="0" w:color="auto"/>
              </w:divBdr>
            </w:div>
          </w:divsChild>
        </w:div>
        <w:div w:id="57748127">
          <w:marLeft w:val="0"/>
          <w:marRight w:val="0"/>
          <w:marTop w:val="0"/>
          <w:marBottom w:val="0"/>
          <w:divBdr>
            <w:top w:val="none" w:sz="0" w:space="0" w:color="auto"/>
            <w:left w:val="none" w:sz="0" w:space="0" w:color="auto"/>
            <w:bottom w:val="none" w:sz="0" w:space="0" w:color="auto"/>
            <w:right w:val="none" w:sz="0" w:space="0" w:color="auto"/>
          </w:divBdr>
          <w:divsChild>
            <w:div w:id="1688096223">
              <w:marLeft w:val="0"/>
              <w:marRight w:val="0"/>
              <w:marTop w:val="0"/>
              <w:marBottom w:val="0"/>
              <w:divBdr>
                <w:top w:val="none" w:sz="0" w:space="0" w:color="auto"/>
                <w:left w:val="none" w:sz="0" w:space="0" w:color="auto"/>
                <w:bottom w:val="none" w:sz="0" w:space="0" w:color="auto"/>
                <w:right w:val="none" w:sz="0" w:space="0" w:color="auto"/>
              </w:divBdr>
            </w:div>
          </w:divsChild>
        </w:div>
        <w:div w:id="71245320">
          <w:marLeft w:val="0"/>
          <w:marRight w:val="0"/>
          <w:marTop w:val="0"/>
          <w:marBottom w:val="0"/>
          <w:divBdr>
            <w:top w:val="none" w:sz="0" w:space="0" w:color="auto"/>
            <w:left w:val="none" w:sz="0" w:space="0" w:color="auto"/>
            <w:bottom w:val="none" w:sz="0" w:space="0" w:color="auto"/>
            <w:right w:val="none" w:sz="0" w:space="0" w:color="auto"/>
          </w:divBdr>
          <w:divsChild>
            <w:div w:id="1681738881">
              <w:marLeft w:val="0"/>
              <w:marRight w:val="0"/>
              <w:marTop w:val="0"/>
              <w:marBottom w:val="0"/>
              <w:divBdr>
                <w:top w:val="none" w:sz="0" w:space="0" w:color="auto"/>
                <w:left w:val="none" w:sz="0" w:space="0" w:color="auto"/>
                <w:bottom w:val="none" w:sz="0" w:space="0" w:color="auto"/>
                <w:right w:val="none" w:sz="0" w:space="0" w:color="auto"/>
              </w:divBdr>
            </w:div>
          </w:divsChild>
        </w:div>
        <w:div w:id="76829933">
          <w:marLeft w:val="0"/>
          <w:marRight w:val="0"/>
          <w:marTop w:val="0"/>
          <w:marBottom w:val="0"/>
          <w:divBdr>
            <w:top w:val="none" w:sz="0" w:space="0" w:color="auto"/>
            <w:left w:val="none" w:sz="0" w:space="0" w:color="auto"/>
            <w:bottom w:val="none" w:sz="0" w:space="0" w:color="auto"/>
            <w:right w:val="none" w:sz="0" w:space="0" w:color="auto"/>
          </w:divBdr>
          <w:divsChild>
            <w:div w:id="1717393518">
              <w:marLeft w:val="0"/>
              <w:marRight w:val="0"/>
              <w:marTop w:val="0"/>
              <w:marBottom w:val="0"/>
              <w:divBdr>
                <w:top w:val="none" w:sz="0" w:space="0" w:color="auto"/>
                <w:left w:val="none" w:sz="0" w:space="0" w:color="auto"/>
                <w:bottom w:val="none" w:sz="0" w:space="0" w:color="auto"/>
                <w:right w:val="none" w:sz="0" w:space="0" w:color="auto"/>
              </w:divBdr>
            </w:div>
          </w:divsChild>
        </w:div>
        <w:div w:id="88083285">
          <w:marLeft w:val="0"/>
          <w:marRight w:val="0"/>
          <w:marTop w:val="0"/>
          <w:marBottom w:val="0"/>
          <w:divBdr>
            <w:top w:val="none" w:sz="0" w:space="0" w:color="auto"/>
            <w:left w:val="none" w:sz="0" w:space="0" w:color="auto"/>
            <w:bottom w:val="none" w:sz="0" w:space="0" w:color="auto"/>
            <w:right w:val="none" w:sz="0" w:space="0" w:color="auto"/>
          </w:divBdr>
          <w:divsChild>
            <w:div w:id="274481897">
              <w:marLeft w:val="0"/>
              <w:marRight w:val="0"/>
              <w:marTop w:val="0"/>
              <w:marBottom w:val="0"/>
              <w:divBdr>
                <w:top w:val="none" w:sz="0" w:space="0" w:color="auto"/>
                <w:left w:val="none" w:sz="0" w:space="0" w:color="auto"/>
                <w:bottom w:val="none" w:sz="0" w:space="0" w:color="auto"/>
                <w:right w:val="none" w:sz="0" w:space="0" w:color="auto"/>
              </w:divBdr>
            </w:div>
          </w:divsChild>
        </w:div>
        <w:div w:id="120074397">
          <w:marLeft w:val="0"/>
          <w:marRight w:val="0"/>
          <w:marTop w:val="0"/>
          <w:marBottom w:val="0"/>
          <w:divBdr>
            <w:top w:val="none" w:sz="0" w:space="0" w:color="auto"/>
            <w:left w:val="none" w:sz="0" w:space="0" w:color="auto"/>
            <w:bottom w:val="none" w:sz="0" w:space="0" w:color="auto"/>
            <w:right w:val="none" w:sz="0" w:space="0" w:color="auto"/>
          </w:divBdr>
          <w:divsChild>
            <w:div w:id="927232638">
              <w:marLeft w:val="0"/>
              <w:marRight w:val="0"/>
              <w:marTop w:val="0"/>
              <w:marBottom w:val="0"/>
              <w:divBdr>
                <w:top w:val="none" w:sz="0" w:space="0" w:color="auto"/>
                <w:left w:val="none" w:sz="0" w:space="0" w:color="auto"/>
                <w:bottom w:val="none" w:sz="0" w:space="0" w:color="auto"/>
                <w:right w:val="none" w:sz="0" w:space="0" w:color="auto"/>
              </w:divBdr>
            </w:div>
          </w:divsChild>
        </w:div>
        <w:div w:id="122504366">
          <w:marLeft w:val="0"/>
          <w:marRight w:val="0"/>
          <w:marTop w:val="0"/>
          <w:marBottom w:val="0"/>
          <w:divBdr>
            <w:top w:val="none" w:sz="0" w:space="0" w:color="auto"/>
            <w:left w:val="none" w:sz="0" w:space="0" w:color="auto"/>
            <w:bottom w:val="none" w:sz="0" w:space="0" w:color="auto"/>
            <w:right w:val="none" w:sz="0" w:space="0" w:color="auto"/>
          </w:divBdr>
          <w:divsChild>
            <w:div w:id="1886136319">
              <w:marLeft w:val="0"/>
              <w:marRight w:val="0"/>
              <w:marTop w:val="0"/>
              <w:marBottom w:val="0"/>
              <w:divBdr>
                <w:top w:val="none" w:sz="0" w:space="0" w:color="auto"/>
                <w:left w:val="none" w:sz="0" w:space="0" w:color="auto"/>
                <w:bottom w:val="none" w:sz="0" w:space="0" w:color="auto"/>
                <w:right w:val="none" w:sz="0" w:space="0" w:color="auto"/>
              </w:divBdr>
            </w:div>
          </w:divsChild>
        </w:div>
        <w:div w:id="128013143">
          <w:marLeft w:val="0"/>
          <w:marRight w:val="0"/>
          <w:marTop w:val="0"/>
          <w:marBottom w:val="0"/>
          <w:divBdr>
            <w:top w:val="none" w:sz="0" w:space="0" w:color="auto"/>
            <w:left w:val="none" w:sz="0" w:space="0" w:color="auto"/>
            <w:bottom w:val="none" w:sz="0" w:space="0" w:color="auto"/>
            <w:right w:val="none" w:sz="0" w:space="0" w:color="auto"/>
          </w:divBdr>
          <w:divsChild>
            <w:div w:id="192617858">
              <w:marLeft w:val="0"/>
              <w:marRight w:val="0"/>
              <w:marTop w:val="0"/>
              <w:marBottom w:val="0"/>
              <w:divBdr>
                <w:top w:val="none" w:sz="0" w:space="0" w:color="auto"/>
                <w:left w:val="none" w:sz="0" w:space="0" w:color="auto"/>
                <w:bottom w:val="none" w:sz="0" w:space="0" w:color="auto"/>
                <w:right w:val="none" w:sz="0" w:space="0" w:color="auto"/>
              </w:divBdr>
            </w:div>
          </w:divsChild>
        </w:div>
        <w:div w:id="133985641">
          <w:marLeft w:val="0"/>
          <w:marRight w:val="0"/>
          <w:marTop w:val="0"/>
          <w:marBottom w:val="0"/>
          <w:divBdr>
            <w:top w:val="none" w:sz="0" w:space="0" w:color="auto"/>
            <w:left w:val="none" w:sz="0" w:space="0" w:color="auto"/>
            <w:bottom w:val="none" w:sz="0" w:space="0" w:color="auto"/>
            <w:right w:val="none" w:sz="0" w:space="0" w:color="auto"/>
          </w:divBdr>
          <w:divsChild>
            <w:div w:id="1686130934">
              <w:marLeft w:val="0"/>
              <w:marRight w:val="0"/>
              <w:marTop w:val="0"/>
              <w:marBottom w:val="0"/>
              <w:divBdr>
                <w:top w:val="none" w:sz="0" w:space="0" w:color="auto"/>
                <w:left w:val="none" w:sz="0" w:space="0" w:color="auto"/>
                <w:bottom w:val="none" w:sz="0" w:space="0" w:color="auto"/>
                <w:right w:val="none" w:sz="0" w:space="0" w:color="auto"/>
              </w:divBdr>
            </w:div>
          </w:divsChild>
        </w:div>
        <w:div w:id="134569199">
          <w:marLeft w:val="0"/>
          <w:marRight w:val="0"/>
          <w:marTop w:val="0"/>
          <w:marBottom w:val="0"/>
          <w:divBdr>
            <w:top w:val="none" w:sz="0" w:space="0" w:color="auto"/>
            <w:left w:val="none" w:sz="0" w:space="0" w:color="auto"/>
            <w:bottom w:val="none" w:sz="0" w:space="0" w:color="auto"/>
            <w:right w:val="none" w:sz="0" w:space="0" w:color="auto"/>
          </w:divBdr>
          <w:divsChild>
            <w:div w:id="874318665">
              <w:marLeft w:val="0"/>
              <w:marRight w:val="0"/>
              <w:marTop w:val="0"/>
              <w:marBottom w:val="0"/>
              <w:divBdr>
                <w:top w:val="none" w:sz="0" w:space="0" w:color="auto"/>
                <w:left w:val="none" w:sz="0" w:space="0" w:color="auto"/>
                <w:bottom w:val="none" w:sz="0" w:space="0" w:color="auto"/>
                <w:right w:val="none" w:sz="0" w:space="0" w:color="auto"/>
              </w:divBdr>
            </w:div>
          </w:divsChild>
        </w:div>
        <w:div w:id="140192819">
          <w:marLeft w:val="0"/>
          <w:marRight w:val="0"/>
          <w:marTop w:val="0"/>
          <w:marBottom w:val="0"/>
          <w:divBdr>
            <w:top w:val="none" w:sz="0" w:space="0" w:color="auto"/>
            <w:left w:val="none" w:sz="0" w:space="0" w:color="auto"/>
            <w:bottom w:val="none" w:sz="0" w:space="0" w:color="auto"/>
            <w:right w:val="none" w:sz="0" w:space="0" w:color="auto"/>
          </w:divBdr>
          <w:divsChild>
            <w:div w:id="902527718">
              <w:marLeft w:val="0"/>
              <w:marRight w:val="0"/>
              <w:marTop w:val="0"/>
              <w:marBottom w:val="0"/>
              <w:divBdr>
                <w:top w:val="none" w:sz="0" w:space="0" w:color="auto"/>
                <w:left w:val="none" w:sz="0" w:space="0" w:color="auto"/>
                <w:bottom w:val="none" w:sz="0" w:space="0" w:color="auto"/>
                <w:right w:val="none" w:sz="0" w:space="0" w:color="auto"/>
              </w:divBdr>
            </w:div>
          </w:divsChild>
        </w:div>
        <w:div w:id="146555973">
          <w:marLeft w:val="0"/>
          <w:marRight w:val="0"/>
          <w:marTop w:val="0"/>
          <w:marBottom w:val="0"/>
          <w:divBdr>
            <w:top w:val="none" w:sz="0" w:space="0" w:color="auto"/>
            <w:left w:val="none" w:sz="0" w:space="0" w:color="auto"/>
            <w:bottom w:val="none" w:sz="0" w:space="0" w:color="auto"/>
            <w:right w:val="none" w:sz="0" w:space="0" w:color="auto"/>
          </w:divBdr>
          <w:divsChild>
            <w:div w:id="204606575">
              <w:marLeft w:val="0"/>
              <w:marRight w:val="0"/>
              <w:marTop w:val="0"/>
              <w:marBottom w:val="0"/>
              <w:divBdr>
                <w:top w:val="none" w:sz="0" w:space="0" w:color="auto"/>
                <w:left w:val="none" w:sz="0" w:space="0" w:color="auto"/>
                <w:bottom w:val="none" w:sz="0" w:space="0" w:color="auto"/>
                <w:right w:val="none" w:sz="0" w:space="0" w:color="auto"/>
              </w:divBdr>
            </w:div>
          </w:divsChild>
        </w:div>
        <w:div w:id="164706987">
          <w:marLeft w:val="0"/>
          <w:marRight w:val="0"/>
          <w:marTop w:val="0"/>
          <w:marBottom w:val="0"/>
          <w:divBdr>
            <w:top w:val="none" w:sz="0" w:space="0" w:color="auto"/>
            <w:left w:val="none" w:sz="0" w:space="0" w:color="auto"/>
            <w:bottom w:val="none" w:sz="0" w:space="0" w:color="auto"/>
            <w:right w:val="none" w:sz="0" w:space="0" w:color="auto"/>
          </w:divBdr>
          <w:divsChild>
            <w:div w:id="1092319668">
              <w:marLeft w:val="0"/>
              <w:marRight w:val="0"/>
              <w:marTop w:val="0"/>
              <w:marBottom w:val="0"/>
              <w:divBdr>
                <w:top w:val="none" w:sz="0" w:space="0" w:color="auto"/>
                <w:left w:val="none" w:sz="0" w:space="0" w:color="auto"/>
                <w:bottom w:val="none" w:sz="0" w:space="0" w:color="auto"/>
                <w:right w:val="none" w:sz="0" w:space="0" w:color="auto"/>
              </w:divBdr>
            </w:div>
          </w:divsChild>
        </w:div>
        <w:div w:id="169030636">
          <w:marLeft w:val="0"/>
          <w:marRight w:val="0"/>
          <w:marTop w:val="0"/>
          <w:marBottom w:val="0"/>
          <w:divBdr>
            <w:top w:val="none" w:sz="0" w:space="0" w:color="auto"/>
            <w:left w:val="none" w:sz="0" w:space="0" w:color="auto"/>
            <w:bottom w:val="none" w:sz="0" w:space="0" w:color="auto"/>
            <w:right w:val="none" w:sz="0" w:space="0" w:color="auto"/>
          </w:divBdr>
          <w:divsChild>
            <w:div w:id="15739233">
              <w:marLeft w:val="0"/>
              <w:marRight w:val="0"/>
              <w:marTop w:val="0"/>
              <w:marBottom w:val="0"/>
              <w:divBdr>
                <w:top w:val="none" w:sz="0" w:space="0" w:color="auto"/>
                <w:left w:val="none" w:sz="0" w:space="0" w:color="auto"/>
                <w:bottom w:val="none" w:sz="0" w:space="0" w:color="auto"/>
                <w:right w:val="none" w:sz="0" w:space="0" w:color="auto"/>
              </w:divBdr>
            </w:div>
          </w:divsChild>
        </w:div>
        <w:div w:id="171844162">
          <w:marLeft w:val="0"/>
          <w:marRight w:val="0"/>
          <w:marTop w:val="0"/>
          <w:marBottom w:val="0"/>
          <w:divBdr>
            <w:top w:val="none" w:sz="0" w:space="0" w:color="auto"/>
            <w:left w:val="none" w:sz="0" w:space="0" w:color="auto"/>
            <w:bottom w:val="none" w:sz="0" w:space="0" w:color="auto"/>
            <w:right w:val="none" w:sz="0" w:space="0" w:color="auto"/>
          </w:divBdr>
          <w:divsChild>
            <w:div w:id="902446635">
              <w:marLeft w:val="0"/>
              <w:marRight w:val="0"/>
              <w:marTop w:val="0"/>
              <w:marBottom w:val="0"/>
              <w:divBdr>
                <w:top w:val="none" w:sz="0" w:space="0" w:color="auto"/>
                <w:left w:val="none" w:sz="0" w:space="0" w:color="auto"/>
                <w:bottom w:val="none" w:sz="0" w:space="0" w:color="auto"/>
                <w:right w:val="none" w:sz="0" w:space="0" w:color="auto"/>
              </w:divBdr>
            </w:div>
          </w:divsChild>
        </w:div>
        <w:div w:id="184946545">
          <w:marLeft w:val="0"/>
          <w:marRight w:val="0"/>
          <w:marTop w:val="0"/>
          <w:marBottom w:val="0"/>
          <w:divBdr>
            <w:top w:val="none" w:sz="0" w:space="0" w:color="auto"/>
            <w:left w:val="none" w:sz="0" w:space="0" w:color="auto"/>
            <w:bottom w:val="none" w:sz="0" w:space="0" w:color="auto"/>
            <w:right w:val="none" w:sz="0" w:space="0" w:color="auto"/>
          </w:divBdr>
          <w:divsChild>
            <w:div w:id="1260987645">
              <w:marLeft w:val="0"/>
              <w:marRight w:val="0"/>
              <w:marTop w:val="0"/>
              <w:marBottom w:val="0"/>
              <w:divBdr>
                <w:top w:val="none" w:sz="0" w:space="0" w:color="auto"/>
                <w:left w:val="none" w:sz="0" w:space="0" w:color="auto"/>
                <w:bottom w:val="none" w:sz="0" w:space="0" w:color="auto"/>
                <w:right w:val="none" w:sz="0" w:space="0" w:color="auto"/>
              </w:divBdr>
            </w:div>
          </w:divsChild>
        </w:div>
        <w:div w:id="187723365">
          <w:marLeft w:val="0"/>
          <w:marRight w:val="0"/>
          <w:marTop w:val="0"/>
          <w:marBottom w:val="0"/>
          <w:divBdr>
            <w:top w:val="none" w:sz="0" w:space="0" w:color="auto"/>
            <w:left w:val="none" w:sz="0" w:space="0" w:color="auto"/>
            <w:bottom w:val="none" w:sz="0" w:space="0" w:color="auto"/>
            <w:right w:val="none" w:sz="0" w:space="0" w:color="auto"/>
          </w:divBdr>
          <w:divsChild>
            <w:div w:id="1286933625">
              <w:marLeft w:val="0"/>
              <w:marRight w:val="0"/>
              <w:marTop w:val="0"/>
              <w:marBottom w:val="0"/>
              <w:divBdr>
                <w:top w:val="none" w:sz="0" w:space="0" w:color="auto"/>
                <w:left w:val="none" w:sz="0" w:space="0" w:color="auto"/>
                <w:bottom w:val="none" w:sz="0" w:space="0" w:color="auto"/>
                <w:right w:val="none" w:sz="0" w:space="0" w:color="auto"/>
              </w:divBdr>
            </w:div>
          </w:divsChild>
        </w:div>
        <w:div w:id="205723326">
          <w:marLeft w:val="0"/>
          <w:marRight w:val="0"/>
          <w:marTop w:val="0"/>
          <w:marBottom w:val="0"/>
          <w:divBdr>
            <w:top w:val="none" w:sz="0" w:space="0" w:color="auto"/>
            <w:left w:val="none" w:sz="0" w:space="0" w:color="auto"/>
            <w:bottom w:val="none" w:sz="0" w:space="0" w:color="auto"/>
            <w:right w:val="none" w:sz="0" w:space="0" w:color="auto"/>
          </w:divBdr>
          <w:divsChild>
            <w:div w:id="576400004">
              <w:marLeft w:val="0"/>
              <w:marRight w:val="0"/>
              <w:marTop w:val="0"/>
              <w:marBottom w:val="0"/>
              <w:divBdr>
                <w:top w:val="none" w:sz="0" w:space="0" w:color="auto"/>
                <w:left w:val="none" w:sz="0" w:space="0" w:color="auto"/>
                <w:bottom w:val="none" w:sz="0" w:space="0" w:color="auto"/>
                <w:right w:val="none" w:sz="0" w:space="0" w:color="auto"/>
              </w:divBdr>
            </w:div>
            <w:div w:id="678040017">
              <w:marLeft w:val="0"/>
              <w:marRight w:val="0"/>
              <w:marTop w:val="0"/>
              <w:marBottom w:val="0"/>
              <w:divBdr>
                <w:top w:val="none" w:sz="0" w:space="0" w:color="auto"/>
                <w:left w:val="none" w:sz="0" w:space="0" w:color="auto"/>
                <w:bottom w:val="none" w:sz="0" w:space="0" w:color="auto"/>
                <w:right w:val="none" w:sz="0" w:space="0" w:color="auto"/>
              </w:divBdr>
            </w:div>
          </w:divsChild>
        </w:div>
        <w:div w:id="209925271">
          <w:marLeft w:val="0"/>
          <w:marRight w:val="0"/>
          <w:marTop w:val="0"/>
          <w:marBottom w:val="0"/>
          <w:divBdr>
            <w:top w:val="none" w:sz="0" w:space="0" w:color="auto"/>
            <w:left w:val="none" w:sz="0" w:space="0" w:color="auto"/>
            <w:bottom w:val="none" w:sz="0" w:space="0" w:color="auto"/>
            <w:right w:val="none" w:sz="0" w:space="0" w:color="auto"/>
          </w:divBdr>
          <w:divsChild>
            <w:div w:id="295184747">
              <w:marLeft w:val="0"/>
              <w:marRight w:val="0"/>
              <w:marTop w:val="0"/>
              <w:marBottom w:val="0"/>
              <w:divBdr>
                <w:top w:val="none" w:sz="0" w:space="0" w:color="auto"/>
                <w:left w:val="none" w:sz="0" w:space="0" w:color="auto"/>
                <w:bottom w:val="none" w:sz="0" w:space="0" w:color="auto"/>
                <w:right w:val="none" w:sz="0" w:space="0" w:color="auto"/>
              </w:divBdr>
            </w:div>
          </w:divsChild>
        </w:div>
        <w:div w:id="216628342">
          <w:marLeft w:val="0"/>
          <w:marRight w:val="0"/>
          <w:marTop w:val="0"/>
          <w:marBottom w:val="0"/>
          <w:divBdr>
            <w:top w:val="none" w:sz="0" w:space="0" w:color="auto"/>
            <w:left w:val="none" w:sz="0" w:space="0" w:color="auto"/>
            <w:bottom w:val="none" w:sz="0" w:space="0" w:color="auto"/>
            <w:right w:val="none" w:sz="0" w:space="0" w:color="auto"/>
          </w:divBdr>
          <w:divsChild>
            <w:div w:id="1509100942">
              <w:marLeft w:val="0"/>
              <w:marRight w:val="0"/>
              <w:marTop w:val="0"/>
              <w:marBottom w:val="0"/>
              <w:divBdr>
                <w:top w:val="none" w:sz="0" w:space="0" w:color="auto"/>
                <w:left w:val="none" w:sz="0" w:space="0" w:color="auto"/>
                <w:bottom w:val="none" w:sz="0" w:space="0" w:color="auto"/>
                <w:right w:val="none" w:sz="0" w:space="0" w:color="auto"/>
              </w:divBdr>
            </w:div>
          </w:divsChild>
        </w:div>
        <w:div w:id="229538501">
          <w:marLeft w:val="0"/>
          <w:marRight w:val="0"/>
          <w:marTop w:val="0"/>
          <w:marBottom w:val="0"/>
          <w:divBdr>
            <w:top w:val="none" w:sz="0" w:space="0" w:color="auto"/>
            <w:left w:val="none" w:sz="0" w:space="0" w:color="auto"/>
            <w:bottom w:val="none" w:sz="0" w:space="0" w:color="auto"/>
            <w:right w:val="none" w:sz="0" w:space="0" w:color="auto"/>
          </w:divBdr>
          <w:divsChild>
            <w:div w:id="1355880320">
              <w:marLeft w:val="0"/>
              <w:marRight w:val="0"/>
              <w:marTop w:val="0"/>
              <w:marBottom w:val="0"/>
              <w:divBdr>
                <w:top w:val="none" w:sz="0" w:space="0" w:color="auto"/>
                <w:left w:val="none" w:sz="0" w:space="0" w:color="auto"/>
                <w:bottom w:val="none" w:sz="0" w:space="0" w:color="auto"/>
                <w:right w:val="none" w:sz="0" w:space="0" w:color="auto"/>
              </w:divBdr>
            </w:div>
          </w:divsChild>
        </w:div>
        <w:div w:id="235677293">
          <w:marLeft w:val="0"/>
          <w:marRight w:val="0"/>
          <w:marTop w:val="0"/>
          <w:marBottom w:val="0"/>
          <w:divBdr>
            <w:top w:val="none" w:sz="0" w:space="0" w:color="auto"/>
            <w:left w:val="none" w:sz="0" w:space="0" w:color="auto"/>
            <w:bottom w:val="none" w:sz="0" w:space="0" w:color="auto"/>
            <w:right w:val="none" w:sz="0" w:space="0" w:color="auto"/>
          </w:divBdr>
          <w:divsChild>
            <w:div w:id="1294561178">
              <w:marLeft w:val="0"/>
              <w:marRight w:val="0"/>
              <w:marTop w:val="0"/>
              <w:marBottom w:val="0"/>
              <w:divBdr>
                <w:top w:val="none" w:sz="0" w:space="0" w:color="auto"/>
                <w:left w:val="none" w:sz="0" w:space="0" w:color="auto"/>
                <w:bottom w:val="none" w:sz="0" w:space="0" w:color="auto"/>
                <w:right w:val="none" w:sz="0" w:space="0" w:color="auto"/>
              </w:divBdr>
            </w:div>
          </w:divsChild>
        </w:div>
        <w:div w:id="252015521">
          <w:marLeft w:val="0"/>
          <w:marRight w:val="0"/>
          <w:marTop w:val="0"/>
          <w:marBottom w:val="0"/>
          <w:divBdr>
            <w:top w:val="none" w:sz="0" w:space="0" w:color="auto"/>
            <w:left w:val="none" w:sz="0" w:space="0" w:color="auto"/>
            <w:bottom w:val="none" w:sz="0" w:space="0" w:color="auto"/>
            <w:right w:val="none" w:sz="0" w:space="0" w:color="auto"/>
          </w:divBdr>
          <w:divsChild>
            <w:div w:id="2442769">
              <w:marLeft w:val="0"/>
              <w:marRight w:val="0"/>
              <w:marTop w:val="0"/>
              <w:marBottom w:val="0"/>
              <w:divBdr>
                <w:top w:val="none" w:sz="0" w:space="0" w:color="auto"/>
                <w:left w:val="none" w:sz="0" w:space="0" w:color="auto"/>
                <w:bottom w:val="none" w:sz="0" w:space="0" w:color="auto"/>
                <w:right w:val="none" w:sz="0" w:space="0" w:color="auto"/>
              </w:divBdr>
            </w:div>
          </w:divsChild>
        </w:div>
        <w:div w:id="260648423">
          <w:marLeft w:val="0"/>
          <w:marRight w:val="0"/>
          <w:marTop w:val="0"/>
          <w:marBottom w:val="0"/>
          <w:divBdr>
            <w:top w:val="none" w:sz="0" w:space="0" w:color="auto"/>
            <w:left w:val="none" w:sz="0" w:space="0" w:color="auto"/>
            <w:bottom w:val="none" w:sz="0" w:space="0" w:color="auto"/>
            <w:right w:val="none" w:sz="0" w:space="0" w:color="auto"/>
          </w:divBdr>
          <w:divsChild>
            <w:div w:id="555973104">
              <w:marLeft w:val="0"/>
              <w:marRight w:val="0"/>
              <w:marTop w:val="0"/>
              <w:marBottom w:val="0"/>
              <w:divBdr>
                <w:top w:val="none" w:sz="0" w:space="0" w:color="auto"/>
                <w:left w:val="none" w:sz="0" w:space="0" w:color="auto"/>
                <w:bottom w:val="none" w:sz="0" w:space="0" w:color="auto"/>
                <w:right w:val="none" w:sz="0" w:space="0" w:color="auto"/>
              </w:divBdr>
            </w:div>
          </w:divsChild>
        </w:div>
        <w:div w:id="277225509">
          <w:marLeft w:val="0"/>
          <w:marRight w:val="0"/>
          <w:marTop w:val="0"/>
          <w:marBottom w:val="0"/>
          <w:divBdr>
            <w:top w:val="none" w:sz="0" w:space="0" w:color="auto"/>
            <w:left w:val="none" w:sz="0" w:space="0" w:color="auto"/>
            <w:bottom w:val="none" w:sz="0" w:space="0" w:color="auto"/>
            <w:right w:val="none" w:sz="0" w:space="0" w:color="auto"/>
          </w:divBdr>
          <w:divsChild>
            <w:div w:id="258609123">
              <w:marLeft w:val="0"/>
              <w:marRight w:val="0"/>
              <w:marTop w:val="0"/>
              <w:marBottom w:val="0"/>
              <w:divBdr>
                <w:top w:val="none" w:sz="0" w:space="0" w:color="auto"/>
                <w:left w:val="none" w:sz="0" w:space="0" w:color="auto"/>
                <w:bottom w:val="none" w:sz="0" w:space="0" w:color="auto"/>
                <w:right w:val="none" w:sz="0" w:space="0" w:color="auto"/>
              </w:divBdr>
            </w:div>
          </w:divsChild>
        </w:div>
        <w:div w:id="290482278">
          <w:marLeft w:val="0"/>
          <w:marRight w:val="0"/>
          <w:marTop w:val="0"/>
          <w:marBottom w:val="0"/>
          <w:divBdr>
            <w:top w:val="none" w:sz="0" w:space="0" w:color="auto"/>
            <w:left w:val="none" w:sz="0" w:space="0" w:color="auto"/>
            <w:bottom w:val="none" w:sz="0" w:space="0" w:color="auto"/>
            <w:right w:val="none" w:sz="0" w:space="0" w:color="auto"/>
          </w:divBdr>
          <w:divsChild>
            <w:div w:id="499126590">
              <w:marLeft w:val="0"/>
              <w:marRight w:val="0"/>
              <w:marTop w:val="0"/>
              <w:marBottom w:val="0"/>
              <w:divBdr>
                <w:top w:val="none" w:sz="0" w:space="0" w:color="auto"/>
                <w:left w:val="none" w:sz="0" w:space="0" w:color="auto"/>
                <w:bottom w:val="none" w:sz="0" w:space="0" w:color="auto"/>
                <w:right w:val="none" w:sz="0" w:space="0" w:color="auto"/>
              </w:divBdr>
            </w:div>
          </w:divsChild>
        </w:div>
        <w:div w:id="290944905">
          <w:marLeft w:val="0"/>
          <w:marRight w:val="0"/>
          <w:marTop w:val="0"/>
          <w:marBottom w:val="0"/>
          <w:divBdr>
            <w:top w:val="none" w:sz="0" w:space="0" w:color="auto"/>
            <w:left w:val="none" w:sz="0" w:space="0" w:color="auto"/>
            <w:bottom w:val="none" w:sz="0" w:space="0" w:color="auto"/>
            <w:right w:val="none" w:sz="0" w:space="0" w:color="auto"/>
          </w:divBdr>
          <w:divsChild>
            <w:div w:id="910189715">
              <w:marLeft w:val="0"/>
              <w:marRight w:val="0"/>
              <w:marTop w:val="0"/>
              <w:marBottom w:val="0"/>
              <w:divBdr>
                <w:top w:val="none" w:sz="0" w:space="0" w:color="auto"/>
                <w:left w:val="none" w:sz="0" w:space="0" w:color="auto"/>
                <w:bottom w:val="none" w:sz="0" w:space="0" w:color="auto"/>
                <w:right w:val="none" w:sz="0" w:space="0" w:color="auto"/>
              </w:divBdr>
            </w:div>
          </w:divsChild>
        </w:div>
        <w:div w:id="292752655">
          <w:marLeft w:val="0"/>
          <w:marRight w:val="0"/>
          <w:marTop w:val="0"/>
          <w:marBottom w:val="0"/>
          <w:divBdr>
            <w:top w:val="none" w:sz="0" w:space="0" w:color="auto"/>
            <w:left w:val="none" w:sz="0" w:space="0" w:color="auto"/>
            <w:bottom w:val="none" w:sz="0" w:space="0" w:color="auto"/>
            <w:right w:val="none" w:sz="0" w:space="0" w:color="auto"/>
          </w:divBdr>
          <w:divsChild>
            <w:div w:id="220755570">
              <w:marLeft w:val="0"/>
              <w:marRight w:val="0"/>
              <w:marTop w:val="0"/>
              <w:marBottom w:val="0"/>
              <w:divBdr>
                <w:top w:val="none" w:sz="0" w:space="0" w:color="auto"/>
                <w:left w:val="none" w:sz="0" w:space="0" w:color="auto"/>
                <w:bottom w:val="none" w:sz="0" w:space="0" w:color="auto"/>
                <w:right w:val="none" w:sz="0" w:space="0" w:color="auto"/>
              </w:divBdr>
            </w:div>
          </w:divsChild>
        </w:div>
        <w:div w:id="327680764">
          <w:marLeft w:val="0"/>
          <w:marRight w:val="0"/>
          <w:marTop w:val="0"/>
          <w:marBottom w:val="0"/>
          <w:divBdr>
            <w:top w:val="none" w:sz="0" w:space="0" w:color="auto"/>
            <w:left w:val="none" w:sz="0" w:space="0" w:color="auto"/>
            <w:bottom w:val="none" w:sz="0" w:space="0" w:color="auto"/>
            <w:right w:val="none" w:sz="0" w:space="0" w:color="auto"/>
          </w:divBdr>
          <w:divsChild>
            <w:div w:id="1780173383">
              <w:marLeft w:val="0"/>
              <w:marRight w:val="0"/>
              <w:marTop w:val="0"/>
              <w:marBottom w:val="0"/>
              <w:divBdr>
                <w:top w:val="none" w:sz="0" w:space="0" w:color="auto"/>
                <w:left w:val="none" w:sz="0" w:space="0" w:color="auto"/>
                <w:bottom w:val="none" w:sz="0" w:space="0" w:color="auto"/>
                <w:right w:val="none" w:sz="0" w:space="0" w:color="auto"/>
              </w:divBdr>
            </w:div>
          </w:divsChild>
        </w:div>
        <w:div w:id="327902065">
          <w:marLeft w:val="0"/>
          <w:marRight w:val="0"/>
          <w:marTop w:val="0"/>
          <w:marBottom w:val="0"/>
          <w:divBdr>
            <w:top w:val="none" w:sz="0" w:space="0" w:color="auto"/>
            <w:left w:val="none" w:sz="0" w:space="0" w:color="auto"/>
            <w:bottom w:val="none" w:sz="0" w:space="0" w:color="auto"/>
            <w:right w:val="none" w:sz="0" w:space="0" w:color="auto"/>
          </w:divBdr>
          <w:divsChild>
            <w:div w:id="1032147060">
              <w:marLeft w:val="0"/>
              <w:marRight w:val="0"/>
              <w:marTop w:val="0"/>
              <w:marBottom w:val="0"/>
              <w:divBdr>
                <w:top w:val="none" w:sz="0" w:space="0" w:color="auto"/>
                <w:left w:val="none" w:sz="0" w:space="0" w:color="auto"/>
                <w:bottom w:val="none" w:sz="0" w:space="0" w:color="auto"/>
                <w:right w:val="none" w:sz="0" w:space="0" w:color="auto"/>
              </w:divBdr>
            </w:div>
          </w:divsChild>
        </w:div>
        <w:div w:id="334117448">
          <w:marLeft w:val="0"/>
          <w:marRight w:val="0"/>
          <w:marTop w:val="0"/>
          <w:marBottom w:val="0"/>
          <w:divBdr>
            <w:top w:val="none" w:sz="0" w:space="0" w:color="auto"/>
            <w:left w:val="none" w:sz="0" w:space="0" w:color="auto"/>
            <w:bottom w:val="none" w:sz="0" w:space="0" w:color="auto"/>
            <w:right w:val="none" w:sz="0" w:space="0" w:color="auto"/>
          </w:divBdr>
          <w:divsChild>
            <w:div w:id="159279148">
              <w:marLeft w:val="0"/>
              <w:marRight w:val="0"/>
              <w:marTop w:val="0"/>
              <w:marBottom w:val="0"/>
              <w:divBdr>
                <w:top w:val="none" w:sz="0" w:space="0" w:color="auto"/>
                <w:left w:val="none" w:sz="0" w:space="0" w:color="auto"/>
                <w:bottom w:val="none" w:sz="0" w:space="0" w:color="auto"/>
                <w:right w:val="none" w:sz="0" w:space="0" w:color="auto"/>
              </w:divBdr>
            </w:div>
          </w:divsChild>
        </w:div>
        <w:div w:id="347106012">
          <w:marLeft w:val="0"/>
          <w:marRight w:val="0"/>
          <w:marTop w:val="0"/>
          <w:marBottom w:val="0"/>
          <w:divBdr>
            <w:top w:val="none" w:sz="0" w:space="0" w:color="auto"/>
            <w:left w:val="none" w:sz="0" w:space="0" w:color="auto"/>
            <w:bottom w:val="none" w:sz="0" w:space="0" w:color="auto"/>
            <w:right w:val="none" w:sz="0" w:space="0" w:color="auto"/>
          </w:divBdr>
          <w:divsChild>
            <w:div w:id="513806835">
              <w:marLeft w:val="0"/>
              <w:marRight w:val="0"/>
              <w:marTop w:val="0"/>
              <w:marBottom w:val="0"/>
              <w:divBdr>
                <w:top w:val="none" w:sz="0" w:space="0" w:color="auto"/>
                <w:left w:val="none" w:sz="0" w:space="0" w:color="auto"/>
                <w:bottom w:val="none" w:sz="0" w:space="0" w:color="auto"/>
                <w:right w:val="none" w:sz="0" w:space="0" w:color="auto"/>
              </w:divBdr>
            </w:div>
          </w:divsChild>
        </w:div>
        <w:div w:id="370345249">
          <w:marLeft w:val="0"/>
          <w:marRight w:val="0"/>
          <w:marTop w:val="0"/>
          <w:marBottom w:val="0"/>
          <w:divBdr>
            <w:top w:val="none" w:sz="0" w:space="0" w:color="auto"/>
            <w:left w:val="none" w:sz="0" w:space="0" w:color="auto"/>
            <w:bottom w:val="none" w:sz="0" w:space="0" w:color="auto"/>
            <w:right w:val="none" w:sz="0" w:space="0" w:color="auto"/>
          </w:divBdr>
          <w:divsChild>
            <w:div w:id="17318370">
              <w:marLeft w:val="0"/>
              <w:marRight w:val="0"/>
              <w:marTop w:val="0"/>
              <w:marBottom w:val="0"/>
              <w:divBdr>
                <w:top w:val="none" w:sz="0" w:space="0" w:color="auto"/>
                <w:left w:val="none" w:sz="0" w:space="0" w:color="auto"/>
                <w:bottom w:val="none" w:sz="0" w:space="0" w:color="auto"/>
                <w:right w:val="none" w:sz="0" w:space="0" w:color="auto"/>
              </w:divBdr>
            </w:div>
          </w:divsChild>
        </w:div>
        <w:div w:id="400758303">
          <w:marLeft w:val="0"/>
          <w:marRight w:val="0"/>
          <w:marTop w:val="0"/>
          <w:marBottom w:val="0"/>
          <w:divBdr>
            <w:top w:val="none" w:sz="0" w:space="0" w:color="auto"/>
            <w:left w:val="none" w:sz="0" w:space="0" w:color="auto"/>
            <w:bottom w:val="none" w:sz="0" w:space="0" w:color="auto"/>
            <w:right w:val="none" w:sz="0" w:space="0" w:color="auto"/>
          </w:divBdr>
          <w:divsChild>
            <w:div w:id="914895256">
              <w:marLeft w:val="0"/>
              <w:marRight w:val="0"/>
              <w:marTop w:val="0"/>
              <w:marBottom w:val="0"/>
              <w:divBdr>
                <w:top w:val="none" w:sz="0" w:space="0" w:color="auto"/>
                <w:left w:val="none" w:sz="0" w:space="0" w:color="auto"/>
                <w:bottom w:val="none" w:sz="0" w:space="0" w:color="auto"/>
                <w:right w:val="none" w:sz="0" w:space="0" w:color="auto"/>
              </w:divBdr>
            </w:div>
          </w:divsChild>
        </w:div>
        <w:div w:id="403065152">
          <w:marLeft w:val="0"/>
          <w:marRight w:val="0"/>
          <w:marTop w:val="0"/>
          <w:marBottom w:val="0"/>
          <w:divBdr>
            <w:top w:val="none" w:sz="0" w:space="0" w:color="auto"/>
            <w:left w:val="none" w:sz="0" w:space="0" w:color="auto"/>
            <w:bottom w:val="none" w:sz="0" w:space="0" w:color="auto"/>
            <w:right w:val="none" w:sz="0" w:space="0" w:color="auto"/>
          </w:divBdr>
          <w:divsChild>
            <w:div w:id="677852067">
              <w:marLeft w:val="0"/>
              <w:marRight w:val="0"/>
              <w:marTop w:val="0"/>
              <w:marBottom w:val="0"/>
              <w:divBdr>
                <w:top w:val="none" w:sz="0" w:space="0" w:color="auto"/>
                <w:left w:val="none" w:sz="0" w:space="0" w:color="auto"/>
                <w:bottom w:val="none" w:sz="0" w:space="0" w:color="auto"/>
                <w:right w:val="none" w:sz="0" w:space="0" w:color="auto"/>
              </w:divBdr>
            </w:div>
          </w:divsChild>
        </w:div>
        <w:div w:id="411390134">
          <w:marLeft w:val="0"/>
          <w:marRight w:val="0"/>
          <w:marTop w:val="0"/>
          <w:marBottom w:val="0"/>
          <w:divBdr>
            <w:top w:val="none" w:sz="0" w:space="0" w:color="auto"/>
            <w:left w:val="none" w:sz="0" w:space="0" w:color="auto"/>
            <w:bottom w:val="none" w:sz="0" w:space="0" w:color="auto"/>
            <w:right w:val="none" w:sz="0" w:space="0" w:color="auto"/>
          </w:divBdr>
          <w:divsChild>
            <w:div w:id="719012008">
              <w:marLeft w:val="0"/>
              <w:marRight w:val="0"/>
              <w:marTop w:val="0"/>
              <w:marBottom w:val="0"/>
              <w:divBdr>
                <w:top w:val="none" w:sz="0" w:space="0" w:color="auto"/>
                <w:left w:val="none" w:sz="0" w:space="0" w:color="auto"/>
                <w:bottom w:val="none" w:sz="0" w:space="0" w:color="auto"/>
                <w:right w:val="none" w:sz="0" w:space="0" w:color="auto"/>
              </w:divBdr>
            </w:div>
          </w:divsChild>
        </w:div>
        <w:div w:id="417869060">
          <w:marLeft w:val="0"/>
          <w:marRight w:val="0"/>
          <w:marTop w:val="0"/>
          <w:marBottom w:val="0"/>
          <w:divBdr>
            <w:top w:val="none" w:sz="0" w:space="0" w:color="auto"/>
            <w:left w:val="none" w:sz="0" w:space="0" w:color="auto"/>
            <w:bottom w:val="none" w:sz="0" w:space="0" w:color="auto"/>
            <w:right w:val="none" w:sz="0" w:space="0" w:color="auto"/>
          </w:divBdr>
          <w:divsChild>
            <w:div w:id="1554196403">
              <w:marLeft w:val="0"/>
              <w:marRight w:val="0"/>
              <w:marTop w:val="0"/>
              <w:marBottom w:val="0"/>
              <w:divBdr>
                <w:top w:val="none" w:sz="0" w:space="0" w:color="auto"/>
                <w:left w:val="none" w:sz="0" w:space="0" w:color="auto"/>
                <w:bottom w:val="none" w:sz="0" w:space="0" w:color="auto"/>
                <w:right w:val="none" w:sz="0" w:space="0" w:color="auto"/>
              </w:divBdr>
            </w:div>
          </w:divsChild>
        </w:div>
        <w:div w:id="421687794">
          <w:marLeft w:val="0"/>
          <w:marRight w:val="0"/>
          <w:marTop w:val="0"/>
          <w:marBottom w:val="0"/>
          <w:divBdr>
            <w:top w:val="none" w:sz="0" w:space="0" w:color="auto"/>
            <w:left w:val="none" w:sz="0" w:space="0" w:color="auto"/>
            <w:bottom w:val="none" w:sz="0" w:space="0" w:color="auto"/>
            <w:right w:val="none" w:sz="0" w:space="0" w:color="auto"/>
          </w:divBdr>
          <w:divsChild>
            <w:div w:id="1081877160">
              <w:marLeft w:val="0"/>
              <w:marRight w:val="0"/>
              <w:marTop w:val="0"/>
              <w:marBottom w:val="0"/>
              <w:divBdr>
                <w:top w:val="none" w:sz="0" w:space="0" w:color="auto"/>
                <w:left w:val="none" w:sz="0" w:space="0" w:color="auto"/>
                <w:bottom w:val="none" w:sz="0" w:space="0" w:color="auto"/>
                <w:right w:val="none" w:sz="0" w:space="0" w:color="auto"/>
              </w:divBdr>
            </w:div>
          </w:divsChild>
        </w:div>
        <w:div w:id="431167081">
          <w:marLeft w:val="0"/>
          <w:marRight w:val="0"/>
          <w:marTop w:val="0"/>
          <w:marBottom w:val="0"/>
          <w:divBdr>
            <w:top w:val="none" w:sz="0" w:space="0" w:color="auto"/>
            <w:left w:val="none" w:sz="0" w:space="0" w:color="auto"/>
            <w:bottom w:val="none" w:sz="0" w:space="0" w:color="auto"/>
            <w:right w:val="none" w:sz="0" w:space="0" w:color="auto"/>
          </w:divBdr>
          <w:divsChild>
            <w:div w:id="1231188954">
              <w:marLeft w:val="0"/>
              <w:marRight w:val="0"/>
              <w:marTop w:val="0"/>
              <w:marBottom w:val="0"/>
              <w:divBdr>
                <w:top w:val="none" w:sz="0" w:space="0" w:color="auto"/>
                <w:left w:val="none" w:sz="0" w:space="0" w:color="auto"/>
                <w:bottom w:val="none" w:sz="0" w:space="0" w:color="auto"/>
                <w:right w:val="none" w:sz="0" w:space="0" w:color="auto"/>
              </w:divBdr>
            </w:div>
          </w:divsChild>
        </w:div>
        <w:div w:id="437145551">
          <w:marLeft w:val="0"/>
          <w:marRight w:val="0"/>
          <w:marTop w:val="0"/>
          <w:marBottom w:val="0"/>
          <w:divBdr>
            <w:top w:val="none" w:sz="0" w:space="0" w:color="auto"/>
            <w:left w:val="none" w:sz="0" w:space="0" w:color="auto"/>
            <w:bottom w:val="none" w:sz="0" w:space="0" w:color="auto"/>
            <w:right w:val="none" w:sz="0" w:space="0" w:color="auto"/>
          </w:divBdr>
          <w:divsChild>
            <w:div w:id="1000352388">
              <w:marLeft w:val="0"/>
              <w:marRight w:val="0"/>
              <w:marTop w:val="0"/>
              <w:marBottom w:val="0"/>
              <w:divBdr>
                <w:top w:val="none" w:sz="0" w:space="0" w:color="auto"/>
                <w:left w:val="none" w:sz="0" w:space="0" w:color="auto"/>
                <w:bottom w:val="none" w:sz="0" w:space="0" w:color="auto"/>
                <w:right w:val="none" w:sz="0" w:space="0" w:color="auto"/>
              </w:divBdr>
            </w:div>
          </w:divsChild>
        </w:div>
        <w:div w:id="444732523">
          <w:marLeft w:val="0"/>
          <w:marRight w:val="0"/>
          <w:marTop w:val="0"/>
          <w:marBottom w:val="0"/>
          <w:divBdr>
            <w:top w:val="none" w:sz="0" w:space="0" w:color="auto"/>
            <w:left w:val="none" w:sz="0" w:space="0" w:color="auto"/>
            <w:bottom w:val="none" w:sz="0" w:space="0" w:color="auto"/>
            <w:right w:val="none" w:sz="0" w:space="0" w:color="auto"/>
          </w:divBdr>
          <w:divsChild>
            <w:div w:id="859051253">
              <w:marLeft w:val="0"/>
              <w:marRight w:val="0"/>
              <w:marTop w:val="0"/>
              <w:marBottom w:val="0"/>
              <w:divBdr>
                <w:top w:val="none" w:sz="0" w:space="0" w:color="auto"/>
                <w:left w:val="none" w:sz="0" w:space="0" w:color="auto"/>
                <w:bottom w:val="none" w:sz="0" w:space="0" w:color="auto"/>
                <w:right w:val="none" w:sz="0" w:space="0" w:color="auto"/>
              </w:divBdr>
            </w:div>
          </w:divsChild>
        </w:div>
        <w:div w:id="454107946">
          <w:marLeft w:val="0"/>
          <w:marRight w:val="0"/>
          <w:marTop w:val="0"/>
          <w:marBottom w:val="0"/>
          <w:divBdr>
            <w:top w:val="none" w:sz="0" w:space="0" w:color="auto"/>
            <w:left w:val="none" w:sz="0" w:space="0" w:color="auto"/>
            <w:bottom w:val="none" w:sz="0" w:space="0" w:color="auto"/>
            <w:right w:val="none" w:sz="0" w:space="0" w:color="auto"/>
          </w:divBdr>
          <w:divsChild>
            <w:div w:id="1681085253">
              <w:marLeft w:val="0"/>
              <w:marRight w:val="0"/>
              <w:marTop w:val="0"/>
              <w:marBottom w:val="0"/>
              <w:divBdr>
                <w:top w:val="none" w:sz="0" w:space="0" w:color="auto"/>
                <w:left w:val="none" w:sz="0" w:space="0" w:color="auto"/>
                <w:bottom w:val="none" w:sz="0" w:space="0" w:color="auto"/>
                <w:right w:val="none" w:sz="0" w:space="0" w:color="auto"/>
              </w:divBdr>
            </w:div>
          </w:divsChild>
        </w:div>
        <w:div w:id="460196778">
          <w:marLeft w:val="0"/>
          <w:marRight w:val="0"/>
          <w:marTop w:val="0"/>
          <w:marBottom w:val="0"/>
          <w:divBdr>
            <w:top w:val="none" w:sz="0" w:space="0" w:color="auto"/>
            <w:left w:val="none" w:sz="0" w:space="0" w:color="auto"/>
            <w:bottom w:val="none" w:sz="0" w:space="0" w:color="auto"/>
            <w:right w:val="none" w:sz="0" w:space="0" w:color="auto"/>
          </w:divBdr>
          <w:divsChild>
            <w:div w:id="259723916">
              <w:marLeft w:val="0"/>
              <w:marRight w:val="0"/>
              <w:marTop w:val="0"/>
              <w:marBottom w:val="0"/>
              <w:divBdr>
                <w:top w:val="none" w:sz="0" w:space="0" w:color="auto"/>
                <w:left w:val="none" w:sz="0" w:space="0" w:color="auto"/>
                <w:bottom w:val="none" w:sz="0" w:space="0" w:color="auto"/>
                <w:right w:val="none" w:sz="0" w:space="0" w:color="auto"/>
              </w:divBdr>
            </w:div>
          </w:divsChild>
        </w:div>
        <w:div w:id="466359361">
          <w:marLeft w:val="0"/>
          <w:marRight w:val="0"/>
          <w:marTop w:val="0"/>
          <w:marBottom w:val="0"/>
          <w:divBdr>
            <w:top w:val="none" w:sz="0" w:space="0" w:color="auto"/>
            <w:left w:val="none" w:sz="0" w:space="0" w:color="auto"/>
            <w:bottom w:val="none" w:sz="0" w:space="0" w:color="auto"/>
            <w:right w:val="none" w:sz="0" w:space="0" w:color="auto"/>
          </w:divBdr>
          <w:divsChild>
            <w:div w:id="290136767">
              <w:marLeft w:val="0"/>
              <w:marRight w:val="0"/>
              <w:marTop w:val="0"/>
              <w:marBottom w:val="0"/>
              <w:divBdr>
                <w:top w:val="none" w:sz="0" w:space="0" w:color="auto"/>
                <w:left w:val="none" w:sz="0" w:space="0" w:color="auto"/>
                <w:bottom w:val="none" w:sz="0" w:space="0" w:color="auto"/>
                <w:right w:val="none" w:sz="0" w:space="0" w:color="auto"/>
              </w:divBdr>
            </w:div>
            <w:div w:id="952974701">
              <w:marLeft w:val="0"/>
              <w:marRight w:val="0"/>
              <w:marTop w:val="0"/>
              <w:marBottom w:val="0"/>
              <w:divBdr>
                <w:top w:val="none" w:sz="0" w:space="0" w:color="auto"/>
                <w:left w:val="none" w:sz="0" w:space="0" w:color="auto"/>
                <w:bottom w:val="none" w:sz="0" w:space="0" w:color="auto"/>
                <w:right w:val="none" w:sz="0" w:space="0" w:color="auto"/>
              </w:divBdr>
            </w:div>
          </w:divsChild>
        </w:div>
        <w:div w:id="477767391">
          <w:marLeft w:val="0"/>
          <w:marRight w:val="0"/>
          <w:marTop w:val="0"/>
          <w:marBottom w:val="0"/>
          <w:divBdr>
            <w:top w:val="none" w:sz="0" w:space="0" w:color="auto"/>
            <w:left w:val="none" w:sz="0" w:space="0" w:color="auto"/>
            <w:bottom w:val="none" w:sz="0" w:space="0" w:color="auto"/>
            <w:right w:val="none" w:sz="0" w:space="0" w:color="auto"/>
          </w:divBdr>
          <w:divsChild>
            <w:div w:id="261186157">
              <w:marLeft w:val="0"/>
              <w:marRight w:val="0"/>
              <w:marTop w:val="0"/>
              <w:marBottom w:val="0"/>
              <w:divBdr>
                <w:top w:val="none" w:sz="0" w:space="0" w:color="auto"/>
                <w:left w:val="none" w:sz="0" w:space="0" w:color="auto"/>
                <w:bottom w:val="none" w:sz="0" w:space="0" w:color="auto"/>
                <w:right w:val="none" w:sz="0" w:space="0" w:color="auto"/>
              </w:divBdr>
            </w:div>
          </w:divsChild>
        </w:div>
        <w:div w:id="512695603">
          <w:marLeft w:val="0"/>
          <w:marRight w:val="0"/>
          <w:marTop w:val="0"/>
          <w:marBottom w:val="0"/>
          <w:divBdr>
            <w:top w:val="none" w:sz="0" w:space="0" w:color="auto"/>
            <w:left w:val="none" w:sz="0" w:space="0" w:color="auto"/>
            <w:bottom w:val="none" w:sz="0" w:space="0" w:color="auto"/>
            <w:right w:val="none" w:sz="0" w:space="0" w:color="auto"/>
          </w:divBdr>
          <w:divsChild>
            <w:div w:id="581959847">
              <w:marLeft w:val="0"/>
              <w:marRight w:val="0"/>
              <w:marTop w:val="0"/>
              <w:marBottom w:val="0"/>
              <w:divBdr>
                <w:top w:val="none" w:sz="0" w:space="0" w:color="auto"/>
                <w:left w:val="none" w:sz="0" w:space="0" w:color="auto"/>
                <w:bottom w:val="none" w:sz="0" w:space="0" w:color="auto"/>
                <w:right w:val="none" w:sz="0" w:space="0" w:color="auto"/>
              </w:divBdr>
            </w:div>
          </w:divsChild>
        </w:div>
        <w:div w:id="524711501">
          <w:marLeft w:val="0"/>
          <w:marRight w:val="0"/>
          <w:marTop w:val="0"/>
          <w:marBottom w:val="0"/>
          <w:divBdr>
            <w:top w:val="none" w:sz="0" w:space="0" w:color="auto"/>
            <w:left w:val="none" w:sz="0" w:space="0" w:color="auto"/>
            <w:bottom w:val="none" w:sz="0" w:space="0" w:color="auto"/>
            <w:right w:val="none" w:sz="0" w:space="0" w:color="auto"/>
          </w:divBdr>
          <w:divsChild>
            <w:div w:id="718365020">
              <w:marLeft w:val="0"/>
              <w:marRight w:val="0"/>
              <w:marTop w:val="0"/>
              <w:marBottom w:val="0"/>
              <w:divBdr>
                <w:top w:val="none" w:sz="0" w:space="0" w:color="auto"/>
                <w:left w:val="none" w:sz="0" w:space="0" w:color="auto"/>
                <w:bottom w:val="none" w:sz="0" w:space="0" w:color="auto"/>
                <w:right w:val="none" w:sz="0" w:space="0" w:color="auto"/>
              </w:divBdr>
            </w:div>
          </w:divsChild>
        </w:div>
        <w:div w:id="530728096">
          <w:marLeft w:val="0"/>
          <w:marRight w:val="0"/>
          <w:marTop w:val="0"/>
          <w:marBottom w:val="0"/>
          <w:divBdr>
            <w:top w:val="none" w:sz="0" w:space="0" w:color="auto"/>
            <w:left w:val="none" w:sz="0" w:space="0" w:color="auto"/>
            <w:bottom w:val="none" w:sz="0" w:space="0" w:color="auto"/>
            <w:right w:val="none" w:sz="0" w:space="0" w:color="auto"/>
          </w:divBdr>
          <w:divsChild>
            <w:div w:id="935670041">
              <w:marLeft w:val="0"/>
              <w:marRight w:val="0"/>
              <w:marTop w:val="0"/>
              <w:marBottom w:val="0"/>
              <w:divBdr>
                <w:top w:val="none" w:sz="0" w:space="0" w:color="auto"/>
                <w:left w:val="none" w:sz="0" w:space="0" w:color="auto"/>
                <w:bottom w:val="none" w:sz="0" w:space="0" w:color="auto"/>
                <w:right w:val="none" w:sz="0" w:space="0" w:color="auto"/>
              </w:divBdr>
            </w:div>
          </w:divsChild>
        </w:div>
        <w:div w:id="536772061">
          <w:marLeft w:val="0"/>
          <w:marRight w:val="0"/>
          <w:marTop w:val="0"/>
          <w:marBottom w:val="0"/>
          <w:divBdr>
            <w:top w:val="none" w:sz="0" w:space="0" w:color="auto"/>
            <w:left w:val="none" w:sz="0" w:space="0" w:color="auto"/>
            <w:bottom w:val="none" w:sz="0" w:space="0" w:color="auto"/>
            <w:right w:val="none" w:sz="0" w:space="0" w:color="auto"/>
          </w:divBdr>
          <w:divsChild>
            <w:div w:id="518471101">
              <w:marLeft w:val="0"/>
              <w:marRight w:val="0"/>
              <w:marTop w:val="0"/>
              <w:marBottom w:val="0"/>
              <w:divBdr>
                <w:top w:val="none" w:sz="0" w:space="0" w:color="auto"/>
                <w:left w:val="none" w:sz="0" w:space="0" w:color="auto"/>
                <w:bottom w:val="none" w:sz="0" w:space="0" w:color="auto"/>
                <w:right w:val="none" w:sz="0" w:space="0" w:color="auto"/>
              </w:divBdr>
            </w:div>
          </w:divsChild>
        </w:div>
        <w:div w:id="546529325">
          <w:marLeft w:val="0"/>
          <w:marRight w:val="0"/>
          <w:marTop w:val="0"/>
          <w:marBottom w:val="0"/>
          <w:divBdr>
            <w:top w:val="none" w:sz="0" w:space="0" w:color="auto"/>
            <w:left w:val="none" w:sz="0" w:space="0" w:color="auto"/>
            <w:bottom w:val="none" w:sz="0" w:space="0" w:color="auto"/>
            <w:right w:val="none" w:sz="0" w:space="0" w:color="auto"/>
          </w:divBdr>
          <w:divsChild>
            <w:div w:id="1676687134">
              <w:marLeft w:val="0"/>
              <w:marRight w:val="0"/>
              <w:marTop w:val="0"/>
              <w:marBottom w:val="0"/>
              <w:divBdr>
                <w:top w:val="none" w:sz="0" w:space="0" w:color="auto"/>
                <w:left w:val="none" w:sz="0" w:space="0" w:color="auto"/>
                <w:bottom w:val="none" w:sz="0" w:space="0" w:color="auto"/>
                <w:right w:val="none" w:sz="0" w:space="0" w:color="auto"/>
              </w:divBdr>
            </w:div>
          </w:divsChild>
        </w:div>
        <w:div w:id="571088280">
          <w:marLeft w:val="0"/>
          <w:marRight w:val="0"/>
          <w:marTop w:val="0"/>
          <w:marBottom w:val="0"/>
          <w:divBdr>
            <w:top w:val="none" w:sz="0" w:space="0" w:color="auto"/>
            <w:left w:val="none" w:sz="0" w:space="0" w:color="auto"/>
            <w:bottom w:val="none" w:sz="0" w:space="0" w:color="auto"/>
            <w:right w:val="none" w:sz="0" w:space="0" w:color="auto"/>
          </w:divBdr>
          <w:divsChild>
            <w:div w:id="341317608">
              <w:marLeft w:val="0"/>
              <w:marRight w:val="0"/>
              <w:marTop w:val="0"/>
              <w:marBottom w:val="0"/>
              <w:divBdr>
                <w:top w:val="none" w:sz="0" w:space="0" w:color="auto"/>
                <w:left w:val="none" w:sz="0" w:space="0" w:color="auto"/>
                <w:bottom w:val="none" w:sz="0" w:space="0" w:color="auto"/>
                <w:right w:val="none" w:sz="0" w:space="0" w:color="auto"/>
              </w:divBdr>
            </w:div>
          </w:divsChild>
        </w:div>
        <w:div w:id="592279701">
          <w:marLeft w:val="0"/>
          <w:marRight w:val="0"/>
          <w:marTop w:val="0"/>
          <w:marBottom w:val="0"/>
          <w:divBdr>
            <w:top w:val="none" w:sz="0" w:space="0" w:color="auto"/>
            <w:left w:val="none" w:sz="0" w:space="0" w:color="auto"/>
            <w:bottom w:val="none" w:sz="0" w:space="0" w:color="auto"/>
            <w:right w:val="none" w:sz="0" w:space="0" w:color="auto"/>
          </w:divBdr>
          <w:divsChild>
            <w:div w:id="780421156">
              <w:marLeft w:val="0"/>
              <w:marRight w:val="0"/>
              <w:marTop w:val="0"/>
              <w:marBottom w:val="0"/>
              <w:divBdr>
                <w:top w:val="none" w:sz="0" w:space="0" w:color="auto"/>
                <w:left w:val="none" w:sz="0" w:space="0" w:color="auto"/>
                <w:bottom w:val="none" w:sz="0" w:space="0" w:color="auto"/>
                <w:right w:val="none" w:sz="0" w:space="0" w:color="auto"/>
              </w:divBdr>
            </w:div>
          </w:divsChild>
        </w:div>
        <w:div w:id="595330825">
          <w:marLeft w:val="0"/>
          <w:marRight w:val="0"/>
          <w:marTop w:val="0"/>
          <w:marBottom w:val="0"/>
          <w:divBdr>
            <w:top w:val="none" w:sz="0" w:space="0" w:color="auto"/>
            <w:left w:val="none" w:sz="0" w:space="0" w:color="auto"/>
            <w:bottom w:val="none" w:sz="0" w:space="0" w:color="auto"/>
            <w:right w:val="none" w:sz="0" w:space="0" w:color="auto"/>
          </w:divBdr>
          <w:divsChild>
            <w:div w:id="1519004893">
              <w:marLeft w:val="0"/>
              <w:marRight w:val="0"/>
              <w:marTop w:val="0"/>
              <w:marBottom w:val="0"/>
              <w:divBdr>
                <w:top w:val="none" w:sz="0" w:space="0" w:color="auto"/>
                <w:left w:val="none" w:sz="0" w:space="0" w:color="auto"/>
                <w:bottom w:val="none" w:sz="0" w:space="0" w:color="auto"/>
                <w:right w:val="none" w:sz="0" w:space="0" w:color="auto"/>
              </w:divBdr>
            </w:div>
          </w:divsChild>
        </w:div>
        <w:div w:id="604774085">
          <w:marLeft w:val="0"/>
          <w:marRight w:val="0"/>
          <w:marTop w:val="0"/>
          <w:marBottom w:val="0"/>
          <w:divBdr>
            <w:top w:val="none" w:sz="0" w:space="0" w:color="auto"/>
            <w:left w:val="none" w:sz="0" w:space="0" w:color="auto"/>
            <w:bottom w:val="none" w:sz="0" w:space="0" w:color="auto"/>
            <w:right w:val="none" w:sz="0" w:space="0" w:color="auto"/>
          </w:divBdr>
          <w:divsChild>
            <w:div w:id="378939055">
              <w:marLeft w:val="0"/>
              <w:marRight w:val="0"/>
              <w:marTop w:val="0"/>
              <w:marBottom w:val="0"/>
              <w:divBdr>
                <w:top w:val="none" w:sz="0" w:space="0" w:color="auto"/>
                <w:left w:val="none" w:sz="0" w:space="0" w:color="auto"/>
                <w:bottom w:val="none" w:sz="0" w:space="0" w:color="auto"/>
                <w:right w:val="none" w:sz="0" w:space="0" w:color="auto"/>
              </w:divBdr>
            </w:div>
          </w:divsChild>
        </w:div>
        <w:div w:id="618801218">
          <w:marLeft w:val="0"/>
          <w:marRight w:val="0"/>
          <w:marTop w:val="0"/>
          <w:marBottom w:val="0"/>
          <w:divBdr>
            <w:top w:val="none" w:sz="0" w:space="0" w:color="auto"/>
            <w:left w:val="none" w:sz="0" w:space="0" w:color="auto"/>
            <w:bottom w:val="none" w:sz="0" w:space="0" w:color="auto"/>
            <w:right w:val="none" w:sz="0" w:space="0" w:color="auto"/>
          </w:divBdr>
          <w:divsChild>
            <w:div w:id="432869858">
              <w:marLeft w:val="0"/>
              <w:marRight w:val="0"/>
              <w:marTop w:val="0"/>
              <w:marBottom w:val="0"/>
              <w:divBdr>
                <w:top w:val="none" w:sz="0" w:space="0" w:color="auto"/>
                <w:left w:val="none" w:sz="0" w:space="0" w:color="auto"/>
                <w:bottom w:val="none" w:sz="0" w:space="0" w:color="auto"/>
                <w:right w:val="none" w:sz="0" w:space="0" w:color="auto"/>
              </w:divBdr>
            </w:div>
          </w:divsChild>
        </w:div>
        <w:div w:id="633368915">
          <w:marLeft w:val="0"/>
          <w:marRight w:val="0"/>
          <w:marTop w:val="0"/>
          <w:marBottom w:val="0"/>
          <w:divBdr>
            <w:top w:val="none" w:sz="0" w:space="0" w:color="auto"/>
            <w:left w:val="none" w:sz="0" w:space="0" w:color="auto"/>
            <w:bottom w:val="none" w:sz="0" w:space="0" w:color="auto"/>
            <w:right w:val="none" w:sz="0" w:space="0" w:color="auto"/>
          </w:divBdr>
          <w:divsChild>
            <w:div w:id="939720788">
              <w:marLeft w:val="0"/>
              <w:marRight w:val="0"/>
              <w:marTop w:val="0"/>
              <w:marBottom w:val="0"/>
              <w:divBdr>
                <w:top w:val="none" w:sz="0" w:space="0" w:color="auto"/>
                <w:left w:val="none" w:sz="0" w:space="0" w:color="auto"/>
                <w:bottom w:val="none" w:sz="0" w:space="0" w:color="auto"/>
                <w:right w:val="none" w:sz="0" w:space="0" w:color="auto"/>
              </w:divBdr>
            </w:div>
          </w:divsChild>
        </w:div>
        <w:div w:id="634258674">
          <w:marLeft w:val="0"/>
          <w:marRight w:val="0"/>
          <w:marTop w:val="0"/>
          <w:marBottom w:val="0"/>
          <w:divBdr>
            <w:top w:val="none" w:sz="0" w:space="0" w:color="auto"/>
            <w:left w:val="none" w:sz="0" w:space="0" w:color="auto"/>
            <w:bottom w:val="none" w:sz="0" w:space="0" w:color="auto"/>
            <w:right w:val="none" w:sz="0" w:space="0" w:color="auto"/>
          </w:divBdr>
          <w:divsChild>
            <w:div w:id="2026789602">
              <w:marLeft w:val="0"/>
              <w:marRight w:val="0"/>
              <w:marTop w:val="0"/>
              <w:marBottom w:val="0"/>
              <w:divBdr>
                <w:top w:val="none" w:sz="0" w:space="0" w:color="auto"/>
                <w:left w:val="none" w:sz="0" w:space="0" w:color="auto"/>
                <w:bottom w:val="none" w:sz="0" w:space="0" w:color="auto"/>
                <w:right w:val="none" w:sz="0" w:space="0" w:color="auto"/>
              </w:divBdr>
            </w:div>
          </w:divsChild>
        </w:div>
        <w:div w:id="650518978">
          <w:marLeft w:val="0"/>
          <w:marRight w:val="0"/>
          <w:marTop w:val="0"/>
          <w:marBottom w:val="0"/>
          <w:divBdr>
            <w:top w:val="none" w:sz="0" w:space="0" w:color="auto"/>
            <w:left w:val="none" w:sz="0" w:space="0" w:color="auto"/>
            <w:bottom w:val="none" w:sz="0" w:space="0" w:color="auto"/>
            <w:right w:val="none" w:sz="0" w:space="0" w:color="auto"/>
          </w:divBdr>
          <w:divsChild>
            <w:div w:id="730924911">
              <w:marLeft w:val="0"/>
              <w:marRight w:val="0"/>
              <w:marTop w:val="0"/>
              <w:marBottom w:val="0"/>
              <w:divBdr>
                <w:top w:val="none" w:sz="0" w:space="0" w:color="auto"/>
                <w:left w:val="none" w:sz="0" w:space="0" w:color="auto"/>
                <w:bottom w:val="none" w:sz="0" w:space="0" w:color="auto"/>
                <w:right w:val="none" w:sz="0" w:space="0" w:color="auto"/>
              </w:divBdr>
            </w:div>
          </w:divsChild>
        </w:div>
        <w:div w:id="671226973">
          <w:marLeft w:val="0"/>
          <w:marRight w:val="0"/>
          <w:marTop w:val="0"/>
          <w:marBottom w:val="0"/>
          <w:divBdr>
            <w:top w:val="none" w:sz="0" w:space="0" w:color="auto"/>
            <w:left w:val="none" w:sz="0" w:space="0" w:color="auto"/>
            <w:bottom w:val="none" w:sz="0" w:space="0" w:color="auto"/>
            <w:right w:val="none" w:sz="0" w:space="0" w:color="auto"/>
          </w:divBdr>
          <w:divsChild>
            <w:div w:id="1389185097">
              <w:marLeft w:val="0"/>
              <w:marRight w:val="0"/>
              <w:marTop w:val="0"/>
              <w:marBottom w:val="0"/>
              <w:divBdr>
                <w:top w:val="none" w:sz="0" w:space="0" w:color="auto"/>
                <w:left w:val="none" w:sz="0" w:space="0" w:color="auto"/>
                <w:bottom w:val="none" w:sz="0" w:space="0" w:color="auto"/>
                <w:right w:val="none" w:sz="0" w:space="0" w:color="auto"/>
              </w:divBdr>
            </w:div>
          </w:divsChild>
        </w:div>
        <w:div w:id="673343821">
          <w:marLeft w:val="0"/>
          <w:marRight w:val="0"/>
          <w:marTop w:val="0"/>
          <w:marBottom w:val="0"/>
          <w:divBdr>
            <w:top w:val="none" w:sz="0" w:space="0" w:color="auto"/>
            <w:left w:val="none" w:sz="0" w:space="0" w:color="auto"/>
            <w:bottom w:val="none" w:sz="0" w:space="0" w:color="auto"/>
            <w:right w:val="none" w:sz="0" w:space="0" w:color="auto"/>
          </w:divBdr>
          <w:divsChild>
            <w:div w:id="833763153">
              <w:marLeft w:val="0"/>
              <w:marRight w:val="0"/>
              <w:marTop w:val="0"/>
              <w:marBottom w:val="0"/>
              <w:divBdr>
                <w:top w:val="none" w:sz="0" w:space="0" w:color="auto"/>
                <w:left w:val="none" w:sz="0" w:space="0" w:color="auto"/>
                <w:bottom w:val="none" w:sz="0" w:space="0" w:color="auto"/>
                <w:right w:val="none" w:sz="0" w:space="0" w:color="auto"/>
              </w:divBdr>
            </w:div>
          </w:divsChild>
        </w:div>
        <w:div w:id="675225690">
          <w:marLeft w:val="0"/>
          <w:marRight w:val="0"/>
          <w:marTop w:val="0"/>
          <w:marBottom w:val="0"/>
          <w:divBdr>
            <w:top w:val="none" w:sz="0" w:space="0" w:color="auto"/>
            <w:left w:val="none" w:sz="0" w:space="0" w:color="auto"/>
            <w:bottom w:val="none" w:sz="0" w:space="0" w:color="auto"/>
            <w:right w:val="none" w:sz="0" w:space="0" w:color="auto"/>
          </w:divBdr>
          <w:divsChild>
            <w:div w:id="1334843041">
              <w:marLeft w:val="0"/>
              <w:marRight w:val="0"/>
              <w:marTop w:val="0"/>
              <w:marBottom w:val="0"/>
              <w:divBdr>
                <w:top w:val="none" w:sz="0" w:space="0" w:color="auto"/>
                <w:left w:val="none" w:sz="0" w:space="0" w:color="auto"/>
                <w:bottom w:val="none" w:sz="0" w:space="0" w:color="auto"/>
                <w:right w:val="none" w:sz="0" w:space="0" w:color="auto"/>
              </w:divBdr>
            </w:div>
          </w:divsChild>
        </w:div>
        <w:div w:id="677580693">
          <w:marLeft w:val="0"/>
          <w:marRight w:val="0"/>
          <w:marTop w:val="0"/>
          <w:marBottom w:val="0"/>
          <w:divBdr>
            <w:top w:val="none" w:sz="0" w:space="0" w:color="auto"/>
            <w:left w:val="none" w:sz="0" w:space="0" w:color="auto"/>
            <w:bottom w:val="none" w:sz="0" w:space="0" w:color="auto"/>
            <w:right w:val="none" w:sz="0" w:space="0" w:color="auto"/>
          </w:divBdr>
          <w:divsChild>
            <w:div w:id="276910787">
              <w:marLeft w:val="0"/>
              <w:marRight w:val="0"/>
              <w:marTop w:val="0"/>
              <w:marBottom w:val="0"/>
              <w:divBdr>
                <w:top w:val="none" w:sz="0" w:space="0" w:color="auto"/>
                <w:left w:val="none" w:sz="0" w:space="0" w:color="auto"/>
                <w:bottom w:val="none" w:sz="0" w:space="0" w:color="auto"/>
                <w:right w:val="none" w:sz="0" w:space="0" w:color="auto"/>
              </w:divBdr>
            </w:div>
          </w:divsChild>
        </w:div>
        <w:div w:id="679819432">
          <w:marLeft w:val="0"/>
          <w:marRight w:val="0"/>
          <w:marTop w:val="0"/>
          <w:marBottom w:val="0"/>
          <w:divBdr>
            <w:top w:val="none" w:sz="0" w:space="0" w:color="auto"/>
            <w:left w:val="none" w:sz="0" w:space="0" w:color="auto"/>
            <w:bottom w:val="none" w:sz="0" w:space="0" w:color="auto"/>
            <w:right w:val="none" w:sz="0" w:space="0" w:color="auto"/>
          </w:divBdr>
          <w:divsChild>
            <w:div w:id="184176426">
              <w:marLeft w:val="0"/>
              <w:marRight w:val="0"/>
              <w:marTop w:val="0"/>
              <w:marBottom w:val="0"/>
              <w:divBdr>
                <w:top w:val="none" w:sz="0" w:space="0" w:color="auto"/>
                <w:left w:val="none" w:sz="0" w:space="0" w:color="auto"/>
                <w:bottom w:val="none" w:sz="0" w:space="0" w:color="auto"/>
                <w:right w:val="none" w:sz="0" w:space="0" w:color="auto"/>
              </w:divBdr>
            </w:div>
          </w:divsChild>
        </w:div>
        <w:div w:id="680280728">
          <w:marLeft w:val="0"/>
          <w:marRight w:val="0"/>
          <w:marTop w:val="0"/>
          <w:marBottom w:val="0"/>
          <w:divBdr>
            <w:top w:val="none" w:sz="0" w:space="0" w:color="auto"/>
            <w:left w:val="none" w:sz="0" w:space="0" w:color="auto"/>
            <w:bottom w:val="none" w:sz="0" w:space="0" w:color="auto"/>
            <w:right w:val="none" w:sz="0" w:space="0" w:color="auto"/>
          </w:divBdr>
          <w:divsChild>
            <w:div w:id="1418559454">
              <w:marLeft w:val="0"/>
              <w:marRight w:val="0"/>
              <w:marTop w:val="0"/>
              <w:marBottom w:val="0"/>
              <w:divBdr>
                <w:top w:val="none" w:sz="0" w:space="0" w:color="auto"/>
                <w:left w:val="none" w:sz="0" w:space="0" w:color="auto"/>
                <w:bottom w:val="none" w:sz="0" w:space="0" w:color="auto"/>
                <w:right w:val="none" w:sz="0" w:space="0" w:color="auto"/>
              </w:divBdr>
            </w:div>
          </w:divsChild>
        </w:div>
        <w:div w:id="681661513">
          <w:marLeft w:val="0"/>
          <w:marRight w:val="0"/>
          <w:marTop w:val="0"/>
          <w:marBottom w:val="0"/>
          <w:divBdr>
            <w:top w:val="none" w:sz="0" w:space="0" w:color="auto"/>
            <w:left w:val="none" w:sz="0" w:space="0" w:color="auto"/>
            <w:bottom w:val="none" w:sz="0" w:space="0" w:color="auto"/>
            <w:right w:val="none" w:sz="0" w:space="0" w:color="auto"/>
          </w:divBdr>
          <w:divsChild>
            <w:div w:id="45688829">
              <w:marLeft w:val="0"/>
              <w:marRight w:val="0"/>
              <w:marTop w:val="0"/>
              <w:marBottom w:val="0"/>
              <w:divBdr>
                <w:top w:val="none" w:sz="0" w:space="0" w:color="auto"/>
                <w:left w:val="none" w:sz="0" w:space="0" w:color="auto"/>
                <w:bottom w:val="none" w:sz="0" w:space="0" w:color="auto"/>
                <w:right w:val="none" w:sz="0" w:space="0" w:color="auto"/>
              </w:divBdr>
            </w:div>
          </w:divsChild>
        </w:div>
        <w:div w:id="687634282">
          <w:marLeft w:val="0"/>
          <w:marRight w:val="0"/>
          <w:marTop w:val="0"/>
          <w:marBottom w:val="0"/>
          <w:divBdr>
            <w:top w:val="none" w:sz="0" w:space="0" w:color="auto"/>
            <w:left w:val="none" w:sz="0" w:space="0" w:color="auto"/>
            <w:bottom w:val="none" w:sz="0" w:space="0" w:color="auto"/>
            <w:right w:val="none" w:sz="0" w:space="0" w:color="auto"/>
          </w:divBdr>
          <w:divsChild>
            <w:div w:id="1831023160">
              <w:marLeft w:val="0"/>
              <w:marRight w:val="0"/>
              <w:marTop w:val="0"/>
              <w:marBottom w:val="0"/>
              <w:divBdr>
                <w:top w:val="none" w:sz="0" w:space="0" w:color="auto"/>
                <w:left w:val="none" w:sz="0" w:space="0" w:color="auto"/>
                <w:bottom w:val="none" w:sz="0" w:space="0" w:color="auto"/>
                <w:right w:val="none" w:sz="0" w:space="0" w:color="auto"/>
              </w:divBdr>
            </w:div>
          </w:divsChild>
        </w:div>
        <w:div w:id="689724877">
          <w:marLeft w:val="0"/>
          <w:marRight w:val="0"/>
          <w:marTop w:val="0"/>
          <w:marBottom w:val="0"/>
          <w:divBdr>
            <w:top w:val="none" w:sz="0" w:space="0" w:color="auto"/>
            <w:left w:val="none" w:sz="0" w:space="0" w:color="auto"/>
            <w:bottom w:val="none" w:sz="0" w:space="0" w:color="auto"/>
            <w:right w:val="none" w:sz="0" w:space="0" w:color="auto"/>
          </w:divBdr>
          <w:divsChild>
            <w:div w:id="1366564513">
              <w:marLeft w:val="0"/>
              <w:marRight w:val="0"/>
              <w:marTop w:val="0"/>
              <w:marBottom w:val="0"/>
              <w:divBdr>
                <w:top w:val="none" w:sz="0" w:space="0" w:color="auto"/>
                <w:left w:val="none" w:sz="0" w:space="0" w:color="auto"/>
                <w:bottom w:val="none" w:sz="0" w:space="0" w:color="auto"/>
                <w:right w:val="none" w:sz="0" w:space="0" w:color="auto"/>
              </w:divBdr>
            </w:div>
          </w:divsChild>
        </w:div>
        <w:div w:id="706763088">
          <w:marLeft w:val="0"/>
          <w:marRight w:val="0"/>
          <w:marTop w:val="0"/>
          <w:marBottom w:val="0"/>
          <w:divBdr>
            <w:top w:val="none" w:sz="0" w:space="0" w:color="auto"/>
            <w:left w:val="none" w:sz="0" w:space="0" w:color="auto"/>
            <w:bottom w:val="none" w:sz="0" w:space="0" w:color="auto"/>
            <w:right w:val="none" w:sz="0" w:space="0" w:color="auto"/>
          </w:divBdr>
          <w:divsChild>
            <w:div w:id="455950271">
              <w:marLeft w:val="0"/>
              <w:marRight w:val="0"/>
              <w:marTop w:val="0"/>
              <w:marBottom w:val="0"/>
              <w:divBdr>
                <w:top w:val="none" w:sz="0" w:space="0" w:color="auto"/>
                <w:left w:val="none" w:sz="0" w:space="0" w:color="auto"/>
                <w:bottom w:val="none" w:sz="0" w:space="0" w:color="auto"/>
                <w:right w:val="none" w:sz="0" w:space="0" w:color="auto"/>
              </w:divBdr>
            </w:div>
          </w:divsChild>
        </w:div>
        <w:div w:id="713622002">
          <w:marLeft w:val="0"/>
          <w:marRight w:val="0"/>
          <w:marTop w:val="0"/>
          <w:marBottom w:val="0"/>
          <w:divBdr>
            <w:top w:val="none" w:sz="0" w:space="0" w:color="auto"/>
            <w:left w:val="none" w:sz="0" w:space="0" w:color="auto"/>
            <w:bottom w:val="none" w:sz="0" w:space="0" w:color="auto"/>
            <w:right w:val="none" w:sz="0" w:space="0" w:color="auto"/>
          </w:divBdr>
          <w:divsChild>
            <w:div w:id="1461918479">
              <w:marLeft w:val="0"/>
              <w:marRight w:val="0"/>
              <w:marTop w:val="0"/>
              <w:marBottom w:val="0"/>
              <w:divBdr>
                <w:top w:val="none" w:sz="0" w:space="0" w:color="auto"/>
                <w:left w:val="none" w:sz="0" w:space="0" w:color="auto"/>
                <w:bottom w:val="none" w:sz="0" w:space="0" w:color="auto"/>
                <w:right w:val="none" w:sz="0" w:space="0" w:color="auto"/>
              </w:divBdr>
            </w:div>
          </w:divsChild>
        </w:div>
        <w:div w:id="731003975">
          <w:marLeft w:val="0"/>
          <w:marRight w:val="0"/>
          <w:marTop w:val="0"/>
          <w:marBottom w:val="0"/>
          <w:divBdr>
            <w:top w:val="none" w:sz="0" w:space="0" w:color="auto"/>
            <w:left w:val="none" w:sz="0" w:space="0" w:color="auto"/>
            <w:bottom w:val="none" w:sz="0" w:space="0" w:color="auto"/>
            <w:right w:val="none" w:sz="0" w:space="0" w:color="auto"/>
          </w:divBdr>
          <w:divsChild>
            <w:div w:id="1304502208">
              <w:marLeft w:val="0"/>
              <w:marRight w:val="0"/>
              <w:marTop w:val="0"/>
              <w:marBottom w:val="0"/>
              <w:divBdr>
                <w:top w:val="none" w:sz="0" w:space="0" w:color="auto"/>
                <w:left w:val="none" w:sz="0" w:space="0" w:color="auto"/>
                <w:bottom w:val="none" w:sz="0" w:space="0" w:color="auto"/>
                <w:right w:val="none" w:sz="0" w:space="0" w:color="auto"/>
              </w:divBdr>
            </w:div>
          </w:divsChild>
        </w:div>
        <w:div w:id="746466030">
          <w:marLeft w:val="0"/>
          <w:marRight w:val="0"/>
          <w:marTop w:val="0"/>
          <w:marBottom w:val="0"/>
          <w:divBdr>
            <w:top w:val="none" w:sz="0" w:space="0" w:color="auto"/>
            <w:left w:val="none" w:sz="0" w:space="0" w:color="auto"/>
            <w:bottom w:val="none" w:sz="0" w:space="0" w:color="auto"/>
            <w:right w:val="none" w:sz="0" w:space="0" w:color="auto"/>
          </w:divBdr>
          <w:divsChild>
            <w:div w:id="1866753242">
              <w:marLeft w:val="0"/>
              <w:marRight w:val="0"/>
              <w:marTop w:val="0"/>
              <w:marBottom w:val="0"/>
              <w:divBdr>
                <w:top w:val="none" w:sz="0" w:space="0" w:color="auto"/>
                <w:left w:val="none" w:sz="0" w:space="0" w:color="auto"/>
                <w:bottom w:val="none" w:sz="0" w:space="0" w:color="auto"/>
                <w:right w:val="none" w:sz="0" w:space="0" w:color="auto"/>
              </w:divBdr>
            </w:div>
          </w:divsChild>
        </w:div>
        <w:div w:id="777724020">
          <w:marLeft w:val="0"/>
          <w:marRight w:val="0"/>
          <w:marTop w:val="0"/>
          <w:marBottom w:val="0"/>
          <w:divBdr>
            <w:top w:val="none" w:sz="0" w:space="0" w:color="auto"/>
            <w:left w:val="none" w:sz="0" w:space="0" w:color="auto"/>
            <w:bottom w:val="none" w:sz="0" w:space="0" w:color="auto"/>
            <w:right w:val="none" w:sz="0" w:space="0" w:color="auto"/>
          </w:divBdr>
          <w:divsChild>
            <w:div w:id="1320839590">
              <w:marLeft w:val="0"/>
              <w:marRight w:val="0"/>
              <w:marTop w:val="0"/>
              <w:marBottom w:val="0"/>
              <w:divBdr>
                <w:top w:val="none" w:sz="0" w:space="0" w:color="auto"/>
                <w:left w:val="none" w:sz="0" w:space="0" w:color="auto"/>
                <w:bottom w:val="none" w:sz="0" w:space="0" w:color="auto"/>
                <w:right w:val="none" w:sz="0" w:space="0" w:color="auto"/>
              </w:divBdr>
            </w:div>
          </w:divsChild>
        </w:div>
        <w:div w:id="786582294">
          <w:marLeft w:val="0"/>
          <w:marRight w:val="0"/>
          <w:marTop w:val="0"/>
          <w:marBottom w:val="0"/>
          <w:divBdr>
            <w:top w:val="none" w:sz="0" w:space="0" w:color="auto"/>
            <w:left w:val="none" w:sz="0" w:space="0" w:color="auto"/>
            <w:bottom w:val="none" w:sz="0" w:space="0" w:color="auto"/>
            <w:right w:val="none" w:sz="0" w:space="0" w:color="auto"/>
          </w:divBdr>
          <w:divsChild>
            <w:div w:id="1454522620">
              <w:marLeft w:val="0"/>
              <w:marRight w:val="0"/>
              <w:marTop w:val="0"/>
              <w:marBottom w:val="0"/>
              <w:divBdr>
                <w:top w:val="none" w:sz="0" w:space="0" w:color="auto"/>
                <w:left w:val="none" w:sz="0" w:space="0" w:color="auto"/>
                <w:bottom w:val="none" w:sz="0" w:space="0" w:color="auto"/>
                <w:right w:val="none" w:sz="0" w:space="0" w:color="auto"/>
              </w:divBdr>
            </w:div>
          </w:divsChild>
        </w:div>
        <w:div w:id="792406560">
          <w:marLeft w:val="0"/>
          <w:marRight w:val="0"/>
          <w:marTop w:val="0"/>
          <w:marBottom w:val="0"/>
          <w:divBdr>
            <w:top w:val="none" w:sz="0" w:space="0" w:color="auto"/>
            <w:left w:val="none" w:sz="0" w:space="0" w:color="auto"/>
            <w:bottom w:val="none" w:sz="0" w:space="0" w:color="auto"/>
            <w:right w:val="none" w:sz="0" w:space="0" w:color="auto"/>
          </w:divBdr>
          <w:divsChild>
            <w:div w:id="1128357452">
              <w:marLeft w:val="0"/>
              <w:marRight w:val="0"/>
              <w:marTop w:val="0"/>
              <w:marBottom w:val="0"/>
              <w:divBdr>
                <w:top w:val="none" w:sz="0" w:space="0" w:color="auto"/>
                <w:left w:val="none" w:sz="0" w:space="0" w:color="auto"/>
                <w:bottom w:val="none" w:sz="0" w:space="0" w:color="auto"/>
                <w:right w:val="none" w:sz="0" w:space="0" w:color="auto"/>
              </w:divBdr>
            </w:div>
          </w:divsChild>
        </w:div>
        <w:div w:id="823549954">
          <w:marLeft w:val="0"/>
          <w:marRight w:val="0"/>
          <w:marTop w:val="0"/>
          <w:marBottom w:val="0"/>
          <w:divBdr>
            <w:top w:val="none" w:sz="0" w:space="0" w:color="auto"/>
            <w:left w:val="none" w:sz="0" w:space="0" w:color="auto"/>
            <w:bottom w:val="none" w:sz="0" w:space="0" w:color="auto"/>
            <w:right w:val="none" w:sz="0" w:space="0" w:color="auto"/>
          </w:divBdr>
          <w:divsChild>
            <w:div w:id="14623497">
              <w:marLeft w:val="0"/>
              <w:marRight w:val="0"/>
              <w:marTop w:val="0"/>
              <w:marBottom w:val="0"/>
              <w:divBdr>
                <w:top w:val="none" w:sz="0" w:space="0" w:color="auto"/>
                <w:left w:val="none" w:sz="0" w:space="0" w:color="auto"/>
                <w:bottom w:val="none" w:sz="0" w:space="0" w:color="auto"/>
                <w:right w:val="none" w:sz="0" w:space="0" w:color="auto"/>
              </w:divBdr>
            </w:div>
          </w:divsChild>
        </w:div>
        <w:div w:id="842549568">
          <w:marLeft w:val="0"/>
          <w:marRight w:val="0"/>
          <w:marTop w:val="0"/>
          <w:marBottom w:val="0"/>
          <w:divBdr>
            <w:top w:val="none" w:sz="0" w:space="0" w:color="auto"/>
            <w:left w:val="none" w:sz="0" w:space="0" w:color="auto"/>
            <w:bottom w:val="none" w:sz="0" w:space="0" w:color="auto"/>
            <w:right w:val="none" w:sz="0" w:space="0" w:color="auto"/>
          </w:divBdr>
          <w:divsChild>
            <w:div w:id="296373438">
              <w:marLeft w:val="0"/>
              <w:marRight w:val="0"/>
              <w:marTop w:val="0"/>
              <w:marBottom w:val="0"/>
              <w:divBdr>
                <w:top w:val="none" w:sz="0" w:space="0" w:color="auto"/>
                <w:left w:val="none" w:sz="0" w:space="0" w:color="auto"/>
                <w:bottom w:val="none" w:sz="0" w:space="0" w:color="auto"/>
                <w:right w:val="none" w:sz="0" w:space="0" w:color="auto"/>
              </w:divBdr>
            </w:div>
          </w:divsChild>
        </w:div>
        <w:div w:id="861281138">
          <w:marLeft w:val="0"/>
          <w:marRight w:val="0"/>
          <w:marTop w:val="0"/>
          <w:marBottom w:val="0"/>
          <w:divBdr>
            <w:top w:val="none" w:sz="0" w:space="0" w:color="auto"/>
            <w:left w:val="none" w:sz="0" w:space="0" w:color="auto"/>
            <w:bottom w:val="none" w:sz="0" w:space="0" w:color="auto"/>
            <w:right w:val="none" w:sz="0" w:space="0" w:color="auto"/>
          </w:divBdr>
          <w:divsChild>
            <w:div w:id="1958758143">
              <w:marLeft w:val="0"/>
              <w:marRight w:val="0"/>
              <w:marTop w:val="0"/>
              <w:marBottom w:val="0"/>
              <w:divBdr>
                <w:top w:val="none" w:sz="0" w:space="0" w:color="auto"/>
                <w:left w:val="none" w:sz="0" w:space="0" w:color="auto"/>
                <w:bottom w:val="none" w:sz="0" w:space="0" w:color="auto"/>
                <w:right w:val="none" w:sz="0" w:space="0" w:color="auto"/>
              </w:divBdr>
            </w:div>
          </w:divsChild>
        </w:div>
        <w:div w:id="879630181">
          <w:marLeft w:val="0"/>
          <w:marRight w:val="0"/>
          <w:marTop w:val="0"/>
          <w:marBottom w:val="0"/>
          <w:divBdr>
            <w:top w:val="none" w:sz="0" w:space="0" w:color="auto"/>
            <w:left w:val="none" w:sz="0" w:space="0" w:color="auto"/>
            <w:bottom w:val="none" w:sz="0" w:space="0" w:color="auto"/>
            <w:right w:val="none" w:sz="0" w:space="0" w:color="auto"/>
          </w:divBdr>
          <w:divsChild>
            <w:div w:id="1914732421">
              <w:marLeft w:val="0"/>
              <w:marRight w:val="0"/>
              <w:marTop w:val="0"/>
              <w:marBottom w:val="0"/>
              <w:divBdr>
                <w:top w:val="none" w:sz="0" w:space="0" w:color="auto"/>
                <w:left w:val="none" w:sz="0" w:space="0" w:color="auto"/>
                <w:bottom w:val="none" w:sz="0" w:space="0" w:color="auto"/>
                <w:right w:val="none" w:sz="0" w:space="0" w:color="auto"/>
              </w:divBdr>
            </w:div>
          </w:divsChild>
        </w:div>
        <w:div w:id="891044853">
          <w:marLeft w:val="0"/>
          <w:marRight w:val="0"/>
          <w:marTop w:val="0"/>
          <w:marBottom w:val="0"/>
          <w:divBdr>
            <w:top w:val="none" w:sz="0" w:space="0" w:color="auto"/>
            <w:left w:val="none" w:sz="0" w:space="0" w:color="auto"/>
            <w:bottom w:val="none" w:sz="0" w:space="0" w:color="auto"/>
            <w:right w:val="none" w:sz="0" w:space="0" w:color="auto"/>
          </w:divBdr>
          <w:divsChild>
            <w:div w:id="104006057">
              <w:marLeft w:val="0"/>
              <w:marRight w:val="0"/>
              <w:marTop w:val="0"/>
              <w:marBottom w:val="0"/>
              <w:divBdr>
                <w:top w:val="none" w:sz="0" w:space="0" w:color="auto"/>
                <w:left w:val="none" w:sz="0" w:space="0" w:color="auto"/>
                <w:bottom w:val="none" w:sz="0" w:space="0" w:color="auto"/>
                <w:right w:val="none" w:sz="0" w:space="0" w:color="auto"/>
              </w:divBdr>
            </w:div>
          </w:divsChild>
        </w:div>
        <w:div w:id="914752449">
          <w:marLeft w:val="0"/>
          <w:marRight w:val="0"/>
          <w:marTop w:val="0"/>
          <w:marBottom w:val="0"/>
          <w:divBdr>
            <w:top w:val="none" w:sz="0" w:space="0" w:color="auto"/>
            <w:left w:val="none" w:sz="0" w:space="0" w:color="auto"/>
            <w:bottom w:val="none" w:sz="0" w:space="0" w:color="auto"/>
            <w:right w:val="none" w:sz="0" w:space="0" w:color="auto"/>
          </w:divBdr>
          <w:divsChild>
            <w:div w:id="403258033">
              <w:marLeft w:val="0"/>
              <w:marRight w:val="0"/>
              <w:marTop w:val="0"/>
              <w:marBottom w:val="0"/>
              <w:divBdr>
                <w:top w:val="none" w:sz="0" w:space="0" w:color="auto"/>
                <w:left w:val="none" w:sz="0" w:space="0" w:color="auto"/>
                <w:bottom w:val="none" w:sz="0" w:space="0" w:color="auto"/>
                <w:right w:val="none" w:sz="0" w:space="0" w:color="auto"/>
              </w:divBdr>
            </w:div>
          </w:divsChild>
        </w:div>
        <w:div w:id="925070074">
          <w:marLeft w:val="0"/>
          <w:marRight w:val="0"/>
          <w:marTop w:val="0"/>
          <w:marBottom w:val="0"/>
          <w:divBdr>
            <w:top w:val="none" w:sz="0" w:space="0" w:color="auto"/>
            <w:left w:val="none" w:sz="0" w:space="0" w:color="auto"/>
            <w:bottom w:val="none" w:sz="0" w:space="0" w:color="auto"/>
            <w:right w:val="none" w:sz="0" w:space="0" w:color="auto"/>
          </w:divBdr>
          <w:divsChild>
            <w:div w:id="1782803315">
              <w:marLeft w:val="0"/>
              <w:marRight w:val="0"/>
              <w:marTop w:val="0"/>
              <w:marBottom w:val="0"/>
              <w:divBdr>
                <w:top w:val="none" w:sz="0" w:space="0" w:color="auto"/>
                <w:left w:val="none" w:sz="0" w:space="0" w:color="auto"/>
                <w:bottom w:val="none" w:sz="0" w:space="0" w:color="auto"/>
                <w:right w:val="none" w:sz="0" w:space="0" w:color="auto"/>
              </w:divBdr>
            </w:div>
          </w:divsChild>
        </w:div>
        <w:div w:id="948007853">
          <w:marLeft w:val="0"/>
          <w:marRight w:val="0"/>
          <w:marTop w:val="0"/>
          <w:marBottom w:val="0"/>
          <w:divBdr>
            <w:top w:val="none" w:sz="0" w:space="0" w:color="auto"/>
            <w:left w:val="none" w:sz="0" w:space="0" w:color="auto"/>
            <w:bottom w:val="none" w:sz="0" w:space="0" w:color="auto"/>
            <w:right w:val="none" w:sz="0" w:space="0" w:color="auto"/>
          </w:divBdr>
          <w:divsChild>
            <w:div w:id="1137260339">
              <w:marLeft w:val="0"/>
              <w:marRight w:val="0"/>
              <w:marTop w:val="0"/>
              <w:marBottom w:val="0"/>
              <w:divBdr>
                <w:top w:val="none" w:sz="0" w:space="0" w:color="auto"/>
                <w:left w:val="none" w:sz="0" w:space="0" w:color="auto"/>
                <w:bottom w:val="none" w:sz="0" w:space="0" w:color="auto"/>
                <w:right w:val="none" w:sz="0" w:space="0" w:color="auto"/>
              </w:divBdr>
            </w:div>
          </w:divsChild>
        </w:div>
        <w:div w:id="952323581">
          <w:marLeft w:val="0"/>
          <w:marRight w:val="0"/>
          <w:marTop w:val="0"/>
          <w:marBottom w:val="0"/>
          <w:divBdr>
            <w:top w:val="none" w:sz="0" w:space="0" w:color="auto"/>
            <w:left w:val="none" w:sz="0" w:space="0" w:color="auto"/>
            <w:bottom w:val="none" w:sz="0" w:space="0" w:color="auto"/>
            <w:right w:val="none" w:sz="0" w:space="0" w:color="auto"/>
          </w:divBdr>
          <w:divsChild>
            <w:div w:id="969558343">
              <w:marLeft w:val="0"/>
              <w:marRight w:val="0"/>
              <w:marTop w:val="0"/>
              <w:marBottom w:val="0"/>
              <w:divBdr>
                <w:top w:val="none" w:sz="0" w:space="0" w:color="auto"/>
                <w:left w:val="none" w:sz="0" w:space="0" w:color="auto"/>
                <w:bottom w:val="none" w:sz="0" w:space="0" w:color="auto"/>
                <w:right w:val="none" w:sz="0" w:space="0" w:color="auto"/>
              </w:divBdr>
            </w:div>
          </w:divsChild>
        </w:div>
        <w:div w:id="953251888">
          <w:marLeft w:val="0"/>
          <w:marRight w:val="0"/>
          <w:marTop w:val="0"/>
          <w:marBottom w:val="0"/>
          <w:divBdr>
            <w:top w:val="none" w:sz="0" w:space="0" w:color="auto"/>
            <w:left w:val="none" w:sz="0" w:space="0" w:color="auto"/>
            <w:bottom w:val="none" w:sz="0" w:space="0" w:color="auto"/>
            <w:right w:val="none" w:sz="0" w:space="0" w:color="auto"/>
          </w:divBdr>
          <w:divsChild>
            <w:div w:id="39863476">
              <w:marLeft w:val="0"/>
              <w:marRight w:val="0"/>
              <w:marTop w:val="0"/>
              <w:marBottom w:val="0"/>
              <w:divBdr>
                <w:top w:val="none" w:sz="0" w:space="0" w:color="auto"/>
                <w:left w:val="none" w:sz="0" w:space="0" w:color="auto"/>
                <w:bottom w:val="none" w:sz="0" w:space="0" w:color="auto"/>
                <w:right w:val="none" w:sz="0" w:space="0" w:color="auto"/>
              </w:divBdr>
            </w:div>
          </w:divsChild>
        </w:div>
        <w:div w:id="1002588194">
          <w:marLeft w:val="0"/>
          <w:marRight w:val="0"/>
          <w:marTop w:val="0"/>
          <w:marBottom w:val="0"/>
          <w:divBdr>
            <w:top w:val="none" w:sz="0" w:space="0" w:color="auto"/>
            <w:left w:val="none" w:sz="0" w:space="0" w:color="auto"/>
            <w:bottom w:val="none" w:sz="0" w:space="0" w:color="auto"/>
            <w:right w:val="none" w:sz="0" w:space="0" w:color="auto"/>
          </w:divBdr>
          <w:divsChild>
            <w:div w:id="1651130284">
              <w:marLeft w:val="0"/>
              <w:marRight w:val="0"/>
              <w:marTop w:val="0"/>
              <w:marBottom w:val="0"/>
              <w:divBdr>
                <w:top w:val="none" w:sz="0" w:space="0" w:color="auto"/>
                <w:left w:val="none" w:sz="0" w:space="0" w:color="auto"/>
                <w:bottom w:val="none" w:sz="0" w:space="0" w:color="auto"/>
                <w:right w:val="none" w:sz="0" w:space="0" w:color="auto"/>
              </w:divBdr>
            </w:div>
          </w:divsChild>
        </w:div>
        <w:div w:id="1012680135">
          <w:marLeft w:val="0"/>
          <w:marRight w:val="0"/>
          <w:marTop w:val="0"/>
          <w:marBottom w:val="0"/>
          <w:divBdr>
            <w:top w:val="none" w:sz="0" w:space="0" w:color="auto"/>
            <w:left w:val="none" w:sz="0" w:space="0" w:color="auto"/>
            <w:bottom w:val="none" w:sz="0" w:space="0" w:color="auto"/>
            <w:right w:val="none" w:sz="0" w:space="0" w:color="auto"/>
          </w:divBdr>
          <w:divsChild>
            <w:div w:id="1002322536">
              <w:marLeft w:val="0"/>
              <w:marRight w:val="0"/>
              <w:marTop w:val="0"/>
              <w:marBottom w:val="0"/>
              <w:divBdr>
                <w:top w:val="none" w:sz="0" w:space="0" w:color="auto"/>
                <w:left w:val="none" w:sz="0" w:space="0" w:color="auto"/>
                <w:bottom w:val="none" w:sz="0" w:space="0" w:color="auto"/>
                <w:right w:val="none" w:sz="0" w:space="0" w:color="auto"/>
              </w:divBdr>
            </w:div>
          </w:divsChild>
        </w:div>
        <w:div w:id="1066685322">
          <w:marLeft w:val="0"/>
          <w:marRight w:val="0"/>
          <w:marTop w:val="0"/>
          <w:marBottom w:val="0"/>
          <w:divBdr>
            <w:top w:val="none" w:sz="0" w:space="0" w:color="auto"/>
            <w:left w:val="none" w:sz="0" w:space="0" w:color="auto"/>
            <w:bottom w:val="none" w:sz="0" w:space="0" w:color="auto"/>
            <w:right w:val="none" w:sz="0" w:space="0" w:color="auto"/>
          </w:divBdr>
          <w:divsChild>
            <w:div w:id="1699772156">
              <w:marLeft w:val="0"/>
              <w:marRight w:val="0"/>
              <w:marTop w:val="0"/>
              <w:marBottom w:val="0"/>
              <w:divBdr>
                <w:top w:val="none" w:sz="0" w:space="0" w:color="auto"/>
                <w:left w:val="none" w:sz="0" w:space="0" w:color="auto"/>
                <w:bottom w:val="none" w:sz="0" w:space="0" w:color="auto"/>
                <w:right w:val="none" w:sz="0" w:space="0" w:color="auto"/>
              </w:divBdr>
            </w:div>
          </w:divsChild>
        </w:div>
        <w:div w:id="1072506448">
          <w:marLeft w:val="0"/>
          <w:marRight w:val="0"/>
          <w:marTop w:val="0"/>
          <w:marBottom w:val="0"/>
          <w:divBdr>
            <w:top w:val="none" w:sz="0" w:space="0" w:color="auto"/>
            <w:left w:val="none" w:sz="0" w:space="0" w:color="auto"/>
            <w:bottom w:val="none" w:sz="0" w:space="0" w:color="auto"/>
            <w:right w:val="none" w:sz="0" w:space="0" w:color="auto"/>
          </w:divBdr>
          <w:divsChild>
            <w:div w:id="624430473">
              <w:marLeft w:val="0"/>
              <w:marRight w:val="0"/>
              <w:marTop w:val="0"/>
              <w:marBottom w:val="0"/>
              <w:divBdr>
                <w:top w:val="none" w:sz="0" w:space="0" w:color="auto"/>
                <w:left w:val="none" w:sz="0" w:space="0" w:color="auto"/>
                <w:bottom w:val="none" w:sz="0" w:space="0" w:color="auto"/>
                <w:right w:val="none" w:sz="0" w:space="0" w:color="auto"/>
              </w:divBdr>
            </w:div>
          </w:divsChild>
        </w:div>
        <w:div w:id="1112477831">
          <w:marLeft w:val="0"/>
          <w:marRight w:val="0"/>
          <w:marTop w:val="0"/>
          <w:marBottom w:val="0"/>
          <w:divBdr>
            <w:top w:val="none" w:sz="0" w:space="0" w:color="auto"/>
            <w:left w:val="none" w:sz="0" w:space="0" w:color="auto"/>
            <w:bottom w:val="none" w:sz="0" w:space="0" w:color="auto"/>
            <w:right w:val="none" w:sz="0" w:space="0" w:color="auto"/>
          </w:divBdr>
          <w:divsChild>
            <w:div w:id="24258017">
              <w:marLeft w:val="0"/>
              <w:marRight w:val="0"/>
              <w:marTop w:val="0"/>
              <w:marBottom w:val="0"/>
              <w:divBdr>
                <w:top w:val="none" w:sz="0" w:space="0" w:color="auto"/>
                <w:left w:val="none" w:sz="0" w:space="0" w:color="auto"/>
                <w:bottom w:val="none" w:sz="0" w:space="0" w:color="auto"/>
                <w:right w:val="none" w:sz="0" w:space="0" w:color="auto"/>
              </w:divBdr>
            </w:div>
          </w:divsChild>
        </w:div>
        <w:div w:id="1115172337">
          <w:marLeft w:val="0"/>
          <w:marRight w:val="0"/>
          <w:marTop w:val="0"/>
          <w:marBottom w:val="0"/>
          <w:divBdr>
            <w:top w:val="none" w:sz="0" w:space="0" w:color="auto"/>
            <w:left w:val="none" w:sz="0" w:space="0" w:color="auto"/>
            <w:bottom w:val="none" w:sz="0" w:space="0" w:color="auto"/>
            <w:right w:val="none" w:sz="0" w:space="0" w:color="auto"/>
          </w:divBdr>
          <w:divsChild>
            <w:div w:id="1186669992">
              <w:marLeft w:val="0"/>
              <w:marRight w:val="0"/>
              <w:marTop w:val="0"/>
              <w:marBottom w:val="0"/>
              <w:divBdr>
                <w:top w:val="none" w:sz="0" w:space="0" w:color="auto"/>
                <w:left w:val="none" w:sz="0" w:space="0" w:color="auto"/>
                <w:bottom w:val="none" w:sz="0" w:space="0" w:color="auto"/>
                <w:right w:val="none" w:sz="0" w:space="0" w:color="auto"/>
              </w:divBdr>
            </w:div>
          </w:divsChild>
        </w:div>
        <w:div w:id="1115447389">
          <w:marLeft w:val="0"/>
          <w:marRight w:val="0"/>
          <w:marTop w:val="0"/>
          <w:marBottom w:val="0"/>
          <w:divBdr>
            <w:top w:val="none" w:sz="0" w:space="0" w:color="auto"/>
            <w:left w:val="none" w:sz="0" w:space="0" w:color="auto"/>
            <w:bottom w:val="none" w:sz="0" w:space="0" w:color="auto"/>
            <w:right w:val="none" w:sz="0" w:space="0" w:color="auto"/>
          </w:divBdr>
          <w:divsChild>
            <w:div w:id="304706977">
              <w:marLeft w:val="0"/>
              <w:marRight w:val="0"/>
              <w:marTop w:val="0"/>
              <w:marBottom w:val="0"/>
              <w:divBdr>
                <w:top w:val="none" w:sz="0" w:space="0" w:color="auto"/>
                <w:left w:val="none" w:sz="0" w:space="0" w:color="auto"/>
                <w:bottom w:val="none" w:sz="0" w:space="0" w:color="auto"/>
                <w:right w:val="none" w:sz="0" w:space="0" w:color="auto"/>
              </w:divBdr>
            </w:div>
          </w:divsChild>
        </w:div>
        <w:div w:id="1117145389">
          <w:marLeft w:val="0"/>
          <w:marRight w:val="0"/>
          <w:marTop w:val="0"/>
          <w:marBottom w:val="0"/>
          <w:divBdr>
            <w:top w:val="none" w:sz="0" w:space="0" w:color="auto"/>
            <w:left w:val="none" w:sz="0" w:space="0" w:color="auto"/>
            <w:bottom w:val="none" w:sz="0" w:space="0" w:color="auto"/>
            <w:right w:val="none" w:sz="0" w:space="0" w:color="auto"/>
          </w:divBdr>
          <w:divsChild>
            <w:div w:id="1436293497">
              <w:marLeft w:val="0"/>
              <w:marRight w:val="0"/>
              <w:marTop w:val="0"/>
              <w:marBottom w:val="0"/>
              <w:divBdr>
                <w:top w:val="none" w:sz="0" w:space="0" w:color="auto"/>
                <w:left w:val="none" w:sz="0" w:space="0" w:color="auto"/>
                <w:bottom w:val="none" w:sz="0" w:space="0" w:color="auto"/>
                <w:right w:val="none" w:sz="0" w:space="0" w:color="auto"/>
              </w:divBdr>
            </w:div>
          </w:divsChild>
        </w:div>
        <w:div w:id="1120147241">
          <w:marLeft w:val="0"/>
          <w:marRight w:val="0"/>
          <w:marTop w:val="0"/>
          <w:marBottom w:val="0"/>
          <w:divBdr>
            <w:top w:val="none" w:sz="0" w:space="0" w:color="auto"/>
            <w:left w:val="none" w:sz="0" w:space="0" w:color="auto"/>
            <w:bottom w:val="none" w:sz="0" w:space="0" w:color="auto"/>
            <w:right w:val="none" w:sz="0" w:space="0" w:color="auto"/>
          </w:divBdr>
          <w:divsChild>
            <w:div w:id="566578396">
              <w:marLeft w:val="0"/>
              <w:marRight w:val="0"/>
              <w:marTop w:val="0"/>
              <w:marBottom w:val="0"/>
              <w:divBdr>
                <w:top w:val="none" w:sz="0" w:space="0" w:color="auto"/>
                <w:left w:val="none" w:sz="0" w:space="0" w:color="auto"/>
                <w:bottom w:val="none" w:sz="0" w:space="0" w:color="auto"/>
                <w:right w:val="none" w:sz="0" w:space="0" w:color="auto"/>
              </w:divBdr>
            </w:div>
          </w:divsChild>
        </w:div>
        <w:div w:id="1127552525">
          <w:marLeft w:val="0"/>
          <w:marRight w:val="0"/>
          <w:marTop w:val="0"/>
          <w:marBottom w:val="0"/>
          <w:divBdr>
            <w:top w:val="none" w:sz="0" w:space="0" w:color="auto"/>
            <w:left w:val="none" w:sz="0" w:space="0" w:color="auto"/>
            <w:bottom w:val="none" w:sz="0" w:space="0" w:color="auto"/>
            <w:right w:val="none" w:sz="0" w:space="0" w:color="auto"/>
          </w:divBdr>
          <w:divsChild>
            <w:div w:id="556093491">
              <w:marLeft w:val="0"/>
              <w:marRight w:val="0"/>
              <w:marTop w:val="0"/>
              <w:marBottom w:val="0"/>
              <w:divBdr>
                <w:top w:val="none" w:sz="0" w:space="0" w:color="auto"/>
                <w:left w:val="none" w:sz="0" w:space="0" w:color="auto"/>
                <w:bottom w:val="none" w:sz="0" w:space="0" w:color="auto"/>
                <w:right w:val="none" w:sz="0" w:space="0" w:color="auto"/>
              </w:divBdr>
            </w:div>
          </w:divsChild>
        </w:div>
        <w:div w:id="1129085937">
          <w:marLeft w:val="0"/>
          <w:marRight w:val="0"/>
          <w:marTop w:val="0"/>
          <w:marBottom w:val="0"/>
          <w:divBdr>
            <w:top w:val="none" w:sz="0" w:space="0" w:color="auto"/>
            <w:left w:val="none" w:sz="0" w:space="0" w:color="auto"/>
            <w:bottom w:val="none" w:sz="0" w:space="0" w:color="auto"/>
            <w:right w:val="none" w:sz="0" w:space="0" w:color="auto"/>
          </w:divBdr>
          <w:divsChild>
            <w:div w:id="117844513">
              <w:marLeft w:val="0"/>
              <w:marRight w:val="0"/>
              <w:marTop w:val="0"/>
              <w:marBottom w:val="0"/>
              <w:divBdr>
                <w:top w:val="none" w:sz="0" w:space="0" w:color="auto"/>
                <w:left w:val="none" w:sz="0" w:space="0" w:color="auto"/>
                <w:bottom w:val="none" w:sz="0" w:space="0" w:color="auto"/>
                <w:right w:val="none" w:sz="0" w:space="0" w:color="auto"/>
              </w:divBdr>
            </w:div>
          </w:divsChild>
        </w:div>
        <w:div w:id="1139689698">
          <w:marLeft w:val="0"/>
          <w:marRight w:val="0"/>
          <w:marTop w:val="0"/>
          <w:marBottom w:val="0"/>
          <w:divBdr>
            <w:top w:val="none" w:sz="0" w:space="0" w:color="auto"/>
            <w:left w:val="none" w:sz="0" w:space="0" w:color="auto"/>
            <w:bottom w:val="none" w:sz="0" w:space="0" w:color="auto"/>
            <w:right w:val="none" w:sz="0" w:space="0" w:color="auto"/>
          </w:divBdr>
          <w:divsChild>
            <w:div w:id="1711343011">
              <w:marLeft w:val="0"/>
              <w:marRight w:val="0"/>
              <w:marTop w:val="0"/>
              <w:marBottom w:val="0"/>
              <w:divBdr>
                <w:top w:val="none" w:sz="0" w:space="0" w:color="auto"/>
                <w:left w:val="none" w:sz="0" w:space="0" w:color="auto"/>
                <w:bottom w:val="none" w:sz="0" w:space="0" w:color="auto"/>
                <w:right w:val="none" w:sz="0" w:space="0" w:color="auto"/>
              </w:divBdr>
            </w:div>
          </w:divsChild>
        </w:div>
        <w:div w:id="1153645587">
          <w:marLeft w:val="0"/>
          <w:marRight w:val="0"/>
          <w:marTop w:val="0"/>
          <w:marBottom w:val="0"/>
          <w:divBdr>
            <w:top w:val="none" w:sz="0" w:space="0" w:color="auto"/>
            <w:left w:val="none" w:sz="0" w:space="0" w:color="auto"/>
            <w:bottom w:val="none" w:sz="0" w:space="0" w:color="auto"/>
            <w:right w:val="none" w:sz="0" w:space="0" w:color="auto"/>
          </w:divBdr>
          <w:divsChild>
            <w:div w:id="1744182249">
              <w:marLeft w:val="0"/>
              <w:marRight w:val="0"/>
              <w:marTop w:val="0"/>
              <w:marBottom w:val="0"/>
              <w:divBdr>
                <w:top w:val="none" w:sz="0" w:space="0" w:color="auto"/>
                <w:left w:val="none" w:sz="0" w:space="0" w:color="auto"/>
                <w:bottom w:val="none" w:sz="0" w:space="0" w:color="auto"/>
                <w:right w:val="none" w:sz="0" w:space="0" w:color="auto"/>
              </w:divBdr>
            </w:div>
          </w:divsChild>
        </w:div>
        <w:div w:id="1163858264">
          <w:marLeft w:val="0"/>
          <w:marRight w:val="0"/>
          <w:marTop w:val="0"/>
          <w:marBottom w:val="0"/>
          <w:divBdr>
            <w:top w:val="none" w:sz="0" w:space="0" w:color="auto"/>
            <w:left w:val="none" w:sz="0" w:space="0" w:color="auto"/>
            <w:bottom w:val="none" w:sz="0" w:space="0" w:color="auto"/>
            <w:right w:val="none" w:sz="0" w:space="0" w:color="auto"/>
          </w:divBdr>
          <w:divsChild>
            <w:div w:id="2056545242">
              <w:marLeft w:val="0"/>
              <w:marRight w:val="0"/>
              <w:marTop w:val="0"/>
              <w:marBottom w:val="0"/>
              <w:divBdr>
                <w:top w:val="none" w:sz="0" w:space="0" w:color="auto"/>
                <w:left w:val="none" w:sz="0" w:space="0" w:color="auto"/>
                <w:bottom w:val="none" w:sz="0" w:space="0" w:color="auto"/>
                <w:right w:val="none" w:sz="0" w:space="0" w:color="auto"/>
              </w:divBdr>
            </w:div>
          </w:divsChild>
        </w:div>
        <w:div w:id="1165777225">
          <w:marLeft w:val="0"/>
          <w:marRight w:val="0"/>
          <w:marTop w:val="0"/>
          <w:marBottom w:val="0"/>
          <w:divBdr>
            <w:top w:val="none" w:sz="0" w:space="0" w:color="auto"/>
            <w:left w:val="none" w:sz="0" w:space="0" w:color="auto"/>
            <w:bottom w:val="none" w:sz="0" w:space="0" w:color="auto"/>
            <w:right w:val="none" w:sz="0" w:space="0" w:color="auto"/>
          </w:divBdr>
          <w:divsChild>
            <w:div w:id="207036640">
              <w:marLeft w:val="0"/>
              <w:marRight w:val="0"/>
              <w:marTop w:val="0"/>
              <w:marBottom w:val="0"/>
              <w:divBdr>
                <w:top w:val="none" w:sz="0" w:space="0" w:color="auto"/>
                <w:left w:val="none" w:sz="0" w:space="0" w:color="auto"/>
                <w:bottom w:val="none" w:sz="0" w:space="0" w:color="auto"/>
                <w:right w:val="none" w:sz="0" w:space="0" w:color="auto"/>
              </w:divBdr>
            </w:div>
          </w:divsChild>
        </w:div>
        <w:div w:id="1182427224">
          <w:marLeft w:val="0"/>
          <w:marRight w:val="0"/>
          <w:marTop w:val="0"/>
          <w:marBottom w:val="0"/>
          <w:divBdr>
            <w:top w:val="none" w:sz="0" w:space="0" w:color="auto"/>
            <w:left w:val="none" w:sz="0" w:space="0" w:color="auto"/>
            <w:bottom w:val="none" w:sz="0" w:space="0" w:color="auto"/>
            <w:right w:val="none" w:sz="0" w:space="0" w:color="auto"/>
          </w:divBdr>
          <w:divsChild>
            <w:div w:id="924728066">
              <w:marLeft w:val="0"/>
              <w:marRight w:val="0"/>
              <w:marTop w:val="0"/>
              <w:marBottom w:val="0"/>
              <w:divBdr>
                <w:top w:val="none" w:sz="0" w:space="0" w:color="auto"/>
                <w:left w:val="none" w:sz="0" w:space="0" w:color="auto"/>
                <w:bottom w:val="none" w:sz="0" w:space="0" w:color="auto"/>
                <w:right w:val="none" w:sz="0" w:space="0" w:color="auto"/>
              </w:divBdr>
            </w:div>
          </w:divsChild>
        </w:div>
        <w:div w:id="1216627319">
          <w:marLeft w:val="0"/>
          <w:marRight w:val="0"/>
          <w:marTop w:val="0"/>
          <w:marBottom w:val="0"/>
          <w:divBdr>
            <w:top w:val="none" w:sz="0" w:space="0" w:color="auto"/>
            <w:left w:val="none" w:sz="0" w:space="0" w:color="auto"/>
            <w:bottom w:val="none" w:sz="0" w:space="0" w:color="auto"/>
            <w:right w:val="none" w:sz="0" w:space="0" w:color="auto"/>
          </w:divBdr>
          <w:divsChild>
            <w:div w:id="74523806">
              <w:marLeft w:val="0"/>
              <w:marRight w:val="0"/>
              <w:marTop w:val="0"/>
              <w:marBottom w:val="0"/>
              <w:divBdr>
                <w:top w:val="none" w:sz="0" w:space="0" w:color="auto"/>
                <w:left w:val="none" w:sz="0" w:space="0" w:color="auto"/>
                <w:bottom w:val="none" w:sz="0" w:space="0" w:color="auto"/>
                <w:right w:val="none" w:sz="0" w:space="0" w:color="auto"/>
              </w:divBdr>
            </w:div>
          </w:divsChild>
        </w:div>
        <w:div w:id="1222249865">
          <w:marLeft w:val="0"/>
          <w:marRight w:val="0"/>
          <w:marTop w:val="0"/>
          <w:marBottom w:val="0"/>
          <w:divBdr>
            <w:top w:val="none" w:sz="0" w:space="0" w:color="auto"/>
            <w:left w:val="none" w:sz="0" w:space="0" w:color="auto"/>
            <w:bottom w:val="none" w:sz="0" w:space="0" w:color="auto"/>
            <w:right w:val="none" w:sz="0" w:space="0" w:color="auto"/>
          </w:divBdr>
          <w:divsChild>
            <w:div w:id="341132171">
              <w:marLeft w:val="0"/>
              <w:marRight w:val="0"/>
              <w:marTop w:val="0"/>
              <w:marBottom w:val="0"/>
              <w:divBdr>
                <w:top w:val="none" w:sz="0" w:space="0" w:color="auto"/>
                <w:left w:val="none" w:sz="0" w:space="0" w:color="auto"/>
                <w:bottom w:val="none" w:sz="0" w:space="0" w:color="auto"/>
                <w:right w:val="none" w:sz="0" w:space="0" w:color="auto"/>
              </w:divBdr>
            </w:div>
          </w:divsChild>
        </w:div>
        <w:div w:id="1230843882">
          <w:marLeft w:val="0"/>
          <w:marRight w:val="0"/>
          <w:marTop w:val="0"/>
          <w:marBottom w:val="0"/>
          <w:divBdr>
            <w:top w:val="none" w:sz="0" w:space="0" w:color="auto"/>
            <w:left w:val="none" w:sz="0" w:space="0" w:color="auto"/>
            <w:bottom w:val="none" w:sz="0" w:space="0" w:color="auto"/>
            <w:right w:val="none" w:sz="0" w:space="0" w:color="auto"/>
          </w:divBdr>
          <w:divsChild>
            <w:div w:id="1004087544">
              <w:marLeft w:val="0"/>
              <w:marRight w:val="0"/>
              <w:marTop w:val="0"/>
              <w:marBottom w:val="0"/>
              <w:divBdr>
                <w:top w:val="none" w:sz="0" w:space="0" w:color="auto"/>
                <w:left w:val="none" w:sz="0" w:space="0" w:color="auto"/>
                <w:bottom w:val="none" w:sz="0" w:space="0" w:color="auto"/>
                <w:right w:val="none" w:sz="0" w:space="0" w:color="auto"/>
              </w:divBdr>
            </w:div>
          </w:divsChild>
        </w:div>
        <w:div w:id="1233584735">
          <w:marLeft w:val="0"/>
          <w:marRight w:val="0"/>
          <w:marTop w:val="0"/>
          <w:marBottom w:val="0"/>
          <w:divBdr>
            <w:top w:val="none" w:sz="0" w:space="0" w:color="auto"/>
            <w:left w:val="none" w:sz="0" w:space="0" w:color="auto"/>
            <w:bottom w:val="none" w:sz="0" w:space="0" w:color="auto"/>
            <w:right w:val="none" w:sz="0" w:space="0" w:color="auto"/>
          </w:divBdr>
          <w:divsChild>
            <w:div w:id="1378050460">
              <w:marLeft w:val="0"/>
              <w:marRight w:val="0"/>
              <w:marTop w:val="0"/>
              <w:marBottom w:val="0"/>
              <w:divBdr>
                <w:top w:val="none" w:sz="0" w:space="0" w:color="auto"/>
                <w:left w:val="none" w:sz="0" w:space="0" w:color="auto"/>
                <w:bottom w:val="none" w:sz="0" w:space="0" w:color="auto"/>
                <w:right w:val="none" w:sz="0" w:space="0" w:color="auto"/>
              </w:divBdr>
            </w:div>
          </w:divsChild>
        </w:div>
        <w:div w:id="1240555908">
          <w:marLeft w:val="0"/>
          <w:marRight w:val="0"/>
          <w:marTop w:val="0"/>
          <w:marBottom w:val="0"/>
          <w:divBdr>
            <w:top w:val="none" w:sz="0" w:space="0" w:color="auto"/>
            <w:left w:val="none" w:sz="0" w:space="0" w:color="auto"/>
            <w:bottom w:val="none" w:sz="0" w:space="0" w:color="auto"/>
            <w:right w:val="none" w:sz="0" w:space="0" w:color="auto"/>
          </w:divBdr>
          <w:divsChild>
            <w:div w:id="557519738">
              <w:marLeft w:val="0"/>
              <w:marRight w:val="0"/>
              <w:marTop w:val="0"/>
              <w:marBottom w:val="0"/>
              <w:divBdr>
                <w:top w:val="none" w:sz="0" w:space="0" w:color="auto"/>
                <w:left w:val="none" w:sz="0" w:space="0" w:color="auto"/>
                <w:bottom w:val="none" w:sz="0" w:space="0" w:color="auto"/>
                <w:right w:val="none" w:sz="0" w:space="0" w:color="auto"/>
              </w:divBdr>
            </w:div>
          </w:divsChild>
        </w:div>
        <w:div w:id="1248420919">
          <w:marLeft w:val="0"/>
          <w:marRight w:val="0"/>
          <w:marTop w:val="0"/>
          <w:marBottom w:val="0"/>
          <w:divBdr>
            <w:top w:val="none" w:sz="0" w:space="0" w:color="auto"/>
            <w:left w:val="none" w:sz="0" w:space="0" w:color="auto"/>
            <w:bottom w:val="none" w:sz="0" w:space="0" w:color="auto"/>
            <w:right w:val="none" w:sz="0" w:space="0" w:color="auto"/>
          </w:divBdr>
          <w:divsChild>
            <w:div w:id="145902569">
              <w:marLeft w:val="0"/>
              <w:marRight w:val="0"/>
              <w:marTop w:val="0"/>
              <w:marBottom w:val="0"/>
              <w:divBdr>
                <w:top w:val="none" w:sz="0" w:space="0" w:color="auto"/>
                <w:left w:val="none" w:sz="0" w:space="0" w:color="auto"/>
                <w:bottom w:val="none" w:sz="0" w:space="0" w:color="auto"/>
                <w:right w:val="none" w:sz="0" w:space="0" w:color="auto"/>
              </w:divBdr>
            </w:div>
          </w:divsChild>
        </w:div>
        <w:div w:id="1272125648">
          <w:marLeft w:val="0"/>
          <w:marRight w:val="0"/>
          <w:marTop w:val="0"/>
          <w:marBottom w:val="0"/>
          <w:divBdr>
            <w:top w:val="none" w:sz="0" w:space="0" w:color="auto"/>
            <w:left w:val="none" w:sz="0" w:space="0" w:color="auto"/>
            <w:bottom w:val="none" w:sz="0" w:space="0" w:color="auto"/>
            <w:right w:val="none" w:sz="0" w:space="0" w:color="auto"/>
          </w:divBdr>
          <w:divsChild>
            <w:div w:id="1434276682">
              <w:marLeft w:val="0"/>
              <w:marRight w:val="0"/>
              <w:marTop w:val="0"/>
              <w:marBottom w:val="0"/>
              <w:divBdr>
                <w:top w:val="none" w:sz="0" w:space="0" w:color="auto"/>
                <w:left w:val="none" w:sz="0" w:space="0" w:color="auto"/>
                <w:bottom w:val="none" w:sz="0" w:space="0" w:color="auto"/>
                <w:right w:val="none" w:sz="0" w:space="0" w:color="auto"/>
              </w:divBdr>
            </w:div>
          </w:divsChild>
        </w:div>
        <w:div w:id="1279751234">
          <w:marLeft w:val="0"/>
          <w:marRight w:val="0"/>
          <w:marTop w:val="0"/>
          <w:marBottom w:val="0"/>
          <w:divBdr>
            <w:top w:val="none" w:sz="0" w:space="0" w:color="auto"/>
            <w:left w:val="none" w:sz="0" w:space="0" w:color="auto"/>
            <w:bottom w:val="none" w:sz="0" w:space="0" w:color="auto"/>
            <w:right w:val="none" w:sz="0" w:space="0" w:color="auto"/>
          </w:divBdr>
          <w:divsChild>
            <w:div w:id="304092914">
              <w:marLeft w:val="0"/>
              <w:marRight w:val="0"/>
              <w:marTop w:val="0"/>
              <w:marBottom w:val="0"/>
              <w:divBdr>
                <w:top w:val="none" w:sz="0" w:space="0" w:color="auto"/>
                <w:left w:val="none" w:sz="0" w:space="0" w:color="auto"/>
                <w:bottom w:val="none" w:sz="0" w:space="0" w:color="auto"/>
                <w:right w:val="none" w:sz="0" w:space="0" w:color="auto"/>
              </w:divBdr>
            </w:div>
          </w:divsChild>
        </w:div>
        <w:div w:id="1289433409">
          <w:marLeft w:val="0"/>
          <w:marRight w:val="0"/>
          <w:marTop w:val="0"/>
          <w:marBottom w:val="0"/>
          <w:divBdr>
            <w:top w:val="none" w:sz="0" w:space="0" w:color="auto"/>
            <w:left w:val="none" w:sz="0" w:space="0" w:color="auto"/>
            <w:bottom w:val="none" w:sz="0" w:space="0" w:color="auto"/>
            <w:right w:val="none" w:sz="0" w:space="0" w:color="auto"/>
          </w:divBdr>
          <w:divsChild>
            <w:div w:id="2100246180">
              <w:marLeft w:val="0"/>
              <w:marRight w:val="0"/>
              <w:marTop w:val="0"/>
              <w:marBottom w:val="0"/>
              <w:divBdr>
                <w:top w:val="none" w:sz="0" w:space="0" w:color="auto"/>
                <w:left w:val="none" w:sz="0" w:space="0" w:color="auto"/>
                <w:bottom w:val="none" w:sz="0" w:space="0" w:color="auto"/>
                <w:right w:val="none" w:sz="0" w:space="0" w:color="auto"/>
              </w:divBdr>
            </w:div>
          </w:divsChild>
        </w:div>
        <w:div w:id="1294865038">
          <w:marLeft w:val="0"/>
          <w:marRight w:val="0"/>
          <w:marTop w:val="0"/>
          <w:marBottom w:val="0"/>
          <w:divBdr>
            <w:top w:val="none" w:sz="0" w:space="0" w:color="auto"/>
            <w:left w:val="none" w:sz="0" w:space="0" w:color="auto"/>
            <w:bottom w:val="none" w:sz="0" w:space="0" w:color="auto"/>
            <w:right w:val="none" w:sz="0" w:space="0" w:color="auto"/>
          </w:divBdr>
          <w:divsChild>
            <w:div w:id="1450737188">
              <w:marLeft w:val="0"/>
              <w:marRight w:val="0"/>
              <w:marTop w:val="0"/>
              <w:marBottom w:val="0"/>
              <w:divBdr>
                <w:top w:val="none" w:sz="0" w:space="0" w:color="auto"/>
                <w:left w:val="none" w:sz="0" w:space="0" w:color="auto"/>
                <w:bottom w:val="none" w:sz="0" w:space="0" w:color="auto"/>
                <w:right w:val="none" w:sz="0" w:space="0" w:color="auto"/>
              </w:divBdr>
            </w:div>
          </w:divsChild>
        </w:div>
        <w:div w:id="1302080534">
          <w:marLeft w:val="0"/>
          <w:marRight w:val="0"/>
          <w:marTop w:val="0"/>
          <w:marBottom w:val="0"/>
          <w:divBdr>
            <w:top w:val="none" w:sz="0" w:space="0" w:color="auto"/>
            <w:left w:val="none" w:sz="0" w:space="0" w:color="auto"/>
            <w:bottom w:val="none" w:sz="0" w:space="0" w:color="auto"/>
            <w:right w:val="none" w:sz="0" w:space="0" w:color="auto"/>
          </w:divBdr>
          <w:divsChild>
            <w:div w:id="2028097093">
              <w:marLeft w:val="0"/>
              <w:marRight w:val="0"/>
              <w:marTop w:val="0"/>
              <w:marBottom w:val="0"/>
              <w:divBdr>
                <w:top w:val="none" w:sz="0" w:space="0" w:color="auto"/>
                <w:left w:val="none" w:sz="0" w:space="0" w:color="auto"/>
                <w:bottom w:val="none" w:sz="0" w:space="0" w:color="auto"/>
                <w:right w:val="none" w:sz="0" w:space="0" w:color="auto"/>
              </w:divBdr>
            </w:div>
          </w:divsChild>
        </w:div>
        <w:div w:id="1304122278">
          <w:marLeft w:val="0"/>
          <w:marRight w:val="0"/>
          <w:marTop w:val="0"/>
          <w:marBottom w:val="0"/>
          <w:divBdr>
            <w:top w:val="none" w:sz="0" w:space="0" w:color="auto"/>
            <w:left w:val="none" w:sz="0" w:space="0" w:color="auto"/>
            <w:bottom w:val="none" w:sz="0" w:space="0" w:color="auto"/>
            <w:right w:val="none" w:sz="0" w:space="0" w:color="auto"/>
          </w:divBdr>
          <w:divsChild>
            <w:div w:id="1114322109">
              <w:marLeft w:val="0"/>
              <w:marRight w:val="0"/>
              <w:marTop w:val="0"/>
              <w:marBottom w:val="0"/>
              <w:divBdr>
                <w:top w:val="none" w:sz="0" w:space="0" w:color="auto"/>
                <w:left w:val="none" w:sz="0" w:space="0" w:color="auto"/>
                <w:bottom w:val="none" w:sz="0" w:space="0" w:color="auto"/>
                <w:right w:val="none" w:sz="0" w:space="0" w:color="auto"/>
              </w:divBdr>
            </w:div>
          </w:divsChild>
        </w:div>
        <w:div w:id="1308895048">
          <w:marLeft w:val="0"/>
          <w:marRight w:val="0"/>
          <w:marTop w:val="0"/>
          <w:marBottom w:val="0"/>
          <w:divBdr>
            <w:top w:val="none" w:sz="0" w:space="0" w:color="auto"/>
            <w:left w:val="none" w:sz="0" w:space="0" w:color="auto"/>
            <w:bottom w:val="none" w:sz="0" w:space="0" w:color="auto"/>
            <w:right w:val="none" w:sz="0" w:space="0" w:color="auto"/>
          </w:divBdr>
          <w:divsChild>
            <w:div w:id="459226859">
              <w:marLeft w:val="0"/>
              <w:marRight w:val="0"/>
              <w:marTop w:val="0"/>
              <w:marBottom w:val="0"/>
              <w:divBdr>
                <w:top w:val="none" w:sz="0" w:space="0" w:color="auto"/>
                <w:left w:val="none" w:sz="0" w:space="0" w:color="auto"/>
                <w:bottom w:val="none" w:sz="0" w:space="0" w:color="auto"/>
                <w:right w:val="none" w:sz="0" w:space="0" w:color="auto"/>
              </w:divBdr>
            </w:div>
          </w:divsChild>
        </w:div>
        <w:div w:id="1311709555">
          <w:marLeft w:val="0"/>
          <w:marRight w:val="0"/>
          <w:marTop w:val="0"/>
          <w:marBottom w:val="0"/>
          <w:divBdr>
            <w:top w:val="none" w:sz="0" w:space="0" w:color="auto"/>
            <w:left w:val="none" w:sz="0" w:space="0" w:color="auto"/>
            <w:bottom w:val="none" w:sz="0" w:space="0" w:color="auto"/>
            <w:right w:val="none" w:sz="0" w:space="0" w:color="auto"/>
          </w:divBdr>
          <w:divsChild>
            <w:div w:id="750932466">
              <w:marLeft w:val="0"/>
              <w:marRight w:val="0"/>
              <w:marTop w:val="0"/>
              <w:marBottom w:val="0"/>
              <w:divBdr>
                <w:top w:val="none" w:sz="0" w:space="0" w:color="auto"/>
                <w:left w:val="none" w:sz="0" w:space="0" w:color="auto"/>
                <w:bottom w:val="none" w:sz="0" w:space="0" w:color="auto"/>
                <w:right w:val="none" w:sz="0" w:space="0" w:color="auto"/>
              </w:divBdr>
            </w:div>
          </w:divsChild>
        </w:div>
        <w:div w:id="1340237278">
          <w:marLeft w:val="0"/>
          <w:marRight w:val="0"/>
          <w:marTop w:val="0"/>
          <w:marBottom w:val="0"/>
          <w:divBdr>
            <w:top w:val="none" w:sz="0" w:space="0" w:color="auto"/>
            <w:left w:val="none" w:sz="0" w:space="0" w:color="auto"/>
            <w:bottom w:val="none" w:sz="0" w:space="0" w:color="auto"/>
            <w:right w:val="none" w:sz="0" w:space="0" w:color="auto"/>
          </w:divBdr>
          <w:divsChild>
            <w:div w:id="613252751">
              <w:marLeft w:val="0"/>
              <w:marRight w:val="0"/>
              <w:marTop w:val="0"/>
              <w:marBottom w:val="0"/>
              <w:divBdr>
                <w:top w:val="none" w:sz="0" w:space="0" w:color="auto"/>
                <w:left w:val="none" w:sz="0" w:space="0" w:color="auto"/>
                <w:bottom w:val="none" w:sz="0" w:space="0" w:color="auto"/>
                <w:right w:val="none" w:sz="0" w:space="0" w:color="auto"/>
              </w:divBdr>
            </w:div>
          </w:divsChild>
        </w:div>
        <w:div w:id="1340425806">
          <w:marLeft w:val="0"/>
          <w:marRight w:val="0"/>
          <w:marTop w:val="0"/>
          <w:marBottom w:val="0"/>
          <w:divBdr>
            <w:top w:val="none" w:sz="0" w:space="0" w:color="auto"/>
            <w:left w:val="none" w:sz="0" w:space="0" w:color="auto"/>
            <w:bottom w:val="none" w:sz="0" w:space="0" w:color="auto"/>
            <w:right w:val="none" w:sz="0" w:space="0" w:color="auto"/>
          </w:divBdr>
          <w:divsChild>
            <w:div w:id="190412840">
              <w:marLeft w:val="0"/>
              <w:marRight w:val="0"/>
              <w:marTop w:val="0"/>
              <w:marBottom w:val="0"/>
              <w:divBdr>
                <w:top w:val="none" w:sz="0" w:space="0" w:color="auto"/>
                <w:left w:val="none" w:sz="0" w:space="0" w:color="auto"/>
                <w:bottom w:val="none" w:sz="0" w:space="0" w:color="auto"/>
                <w:right w:val="none" w:sz="0" w:space="0" w:color="auto"/>
              </w:divBdr>
            </w:div>
          </w:divsChild>
        </w:div>
        <w:div w:id="1341203285">
          <w:marLeft w:val="0"/>
          <w:marRight w:val="0"/>
          <w:marTop w:val="0"/>
          <w:marBottom w:val="0"/>
          <w:divBdr>
            <w:top w:val="none" w:sz="0" w:space="0" w:color="auto"/>
            <w:left w:val="none" w:sz="0" w:space="0" w:color="auto"/>
            <w:bottom w:val="none" w:sz="0" w:space="0" w:color="auto"/>
            <w:right w:val="none" w:sz="0" w:space="0" w:color="auto"/>
          </w:divBdr>
          <w:divsChild>
            <w:div w:id="197738399">
              <w:marLeft w:val="0"/>
              <w:marRight w:val="0"/>
              <w:marTop w:val="0"/>
              <w:marBottom w:val="0"/>
              <w:divBdr>
                <w:top w:val="none" w:sz="0" w:space="0" w:color="auto"/>
                <w:left w:val="none" w:sz="0" w:space="0" w:color="auto"/>
                <w:bottom w:val="none" w:sz="0" w:space="0" w:color="auto"/>
                <w:right w:val="none" w:sz="0" w:space="0" w:color="auto"/>
              </w:divBdr>
            </w:div>
          </w:divsChild>
        </w:div>
        <w:div w:id="1347439932">
          <w:marLeft w:val="0"/>
          <w:marRight w:val="0"/>
          <w:marTop w:val="0"/>
          <w:marBottom w:val="0"/>
          <w:divBdr>
            <w:top w:val="none" w:sz="0" w:space="0" w:color="auto"/>
            <w:left w:val="none" w:sz="0" w:space="0" w:color="auto"/>
            <w:bottom w:val="none" w:sz="0" w:space="0" w:color="auto"/>
            <w:right w:val="none" w:sz="0" w:space="0" w:color="auto"/>
          </w:divBdr>
          <w:divsChild>
            <w:div w:id="1805394171">
              <w:marLeft w:val="0"/>
              <w:marRight w:val="0"/>
              <w:marTop w:val="0"/>
              <w:marBottom w:val="0"/>
              <w:divBdr>
                <w:top w:val="none" w:sz="0" w:space="0" w:color="auto"/>
                <w:left w:val="none" w:sz="0" w:space="0" w:color="auto"/>
                <w:bottom w:val="none" w:sz="0" w:space="0" w:color="auto"/>
                <w:right w:val="none" w:sz="0" w:space="0" w:color="auto"/>
              </w:divBdr>
            </w:div>
          </w:divsChild>
        </w:div>
        <w:div w:id="1349789400">
          <w:marLeft w:val="0"/>
          <w:marRight w:val="0"/>
          <w:marTop w:val="0"/>
          <w:marBottom w:val="0"/>
          <w:divBdr>
            <w:top w:val="none" w:sz="0" w:space="0" w:color="auto"/>
            <w:left w:val="none" w:sz="0" w:space="0" w:color="auto"/>
            <w:bottom w:val="none" w:sz="0" w:space="0" w:color="auto"/>
            <w:right w:val="none" w:sz="0" w:space="0" w:color="auto"/>
          </w:divBdr>
          <w:divsChild>
            <w:div w:id="1486509257">
              <w:marLeft w:val="0"/>
              <w:marRight w:val="0"/>
              <w:marTop w:val="0"/>
              <w:marBottom w:val="0"/>
              <w:divBdr>
                <w:top w:val="none" w:sz="0" w:space="0" w:color="auto"/>
                <w:left w:val="none" w:sz="0" w:space="0" w:color="auto"/>
                <w:bottom w:val="none" w:sz="0" w:space="0" w:color="auto"/>
                <w:right w:val="none" w:sz="0" w:space="0" w:color="auto"/>
              </w:divBdr>
            </w:div>
          </w:divsChild>
        </w:div>
        <w:div w:id="1356881560">
          <w:marLeft w:val="0"/>
          <w:marRight w:val="0"/>
          <w:marTop w:val="0"/>
          <w:marBottom w:val="0"/>
          <w:divBdr>
            <w:top w:val="none" w:sz="0" w:space="0" w:color="auto"/>
            <w:left w:val="none" w:sz="0" w:space="0" w:color="auto"/>
            <w:bottom w:val="none" w:sz="0" w:space="0" w:color="auto"/>
            <w:right w:val="none" w:sz="0" w:space="0" w:color="auto"/>
          </w:divBdr>
          <w:divsChild>
            <w:div w:id="212474484">
              <w:marLeft w:val="0"/>
              <w:marRight w:val="0"/>
              <w:marTop w:val="0"/>
              <w:marBottom w:val="0"/>
              <w:divBdr>
                <w:top w:val="none" w:sz="0" w:space="0" w:color="auto"/>
                <w:left w:val="none" w:sz="0" w:space="0" w:color="auto"/>
                <w:bottom w:val="none" w:sz="0" w:space="0" w:color="auto"/>
                <w:right w:val="none" w:sz="0" w:space="0" w:color="auto"/>
              </w:divBdr>
            </w:div>
          </w:divsChild>
        </w:div>
        <w:div w:id="1387528587">
          <w:marLeft w:val="0"/>
          <w:marRight w:val="0"/>
          <w:marTop w:val="0"/>
          <w:marBottom w:val="0"/>
          <w:divBdr>
            <w:top w:val="none" w:sz="0" w:space="0" w:color="auto"/>
            <w:left w:val="none" w:sz="0" w:space="0" w:color="auto"/>
            <w:bottom w:val="none" w:sz="0" w:space="0" w:color="auto"/>
            <w:right w:val="none" w:sz="0" w:space="0" w:color="auto"/>
          </w:divBdr>
          <w:divsChild>
            <w:div w:id="487088584">
              <w:marLeft w:val="0"/>
              <w:marRight w:val="0"/>
              <w:marTop w:val="0"/>
              <w:marBottom w:val="0"/>
              <w:divBdr>
                <w:top w:val="none" w:sz="0" w:space="0" w:color="auto"/>
                <w:left w:val="none" w:sz="0" w:space="0" w:color="auto"/>
                <w:bottom w:val="none" w:sz="0" w:space="0" w:color="auto"/>
                <w:right w:val="none" w:sz="0" w:space="0" w:color="auto"/>
              </w:divBdr>
            </w:div>
          </w:divsChild>
        </w:div>
        <w:div w:id="1393694873">
          <w:marLeft w:val="0"/>
          <w:marRight w:val="0"/>
          <w:marTop w:val="0"/>
          <w:marBottom w:val="0"/>
          <w:divBdr>
            <w:top w:val="none" w:sz="0" w:space="0" w:color="auto"/>
            <w:left w:val="none" w:sz="0" w:space="0" w:color="auto"/>
            <w:bottom w:val="none" w:sz="0" w:space="0" w:color="auto"/>
            <w:right w:val="none" w:sz="0" w:space="0" w:color="auto"/>
          </w:divBdr>
          <w:divsChild>
            <w:div w:id="1522626386">
              <w:marLeft w:val="0"/>
              <w:marRight w:val="0"/>
              <w:marTop w:val="0"/>
              <w:marBottom w:val="0"/>
              <w:divBdr>
                <w:top w:val="none" w:sz="0" w:space="0" w:color="auto"/>
                <w:left w:val="none" w:sz="0" w:space="0" w:color="auto"/>
                <w:bottom w:val="none" w:sz="0" w:space="0" w:color="auto"/>
                <w:right w:val="none" w:sz="0" w:space="0" w:color="auto"/>
              </w:divBdr>
            </w:div>
          </w:divsChild>
        </w:div>
        <w:div w:id="1409814125">
          <w:marLeft w:val="0"/>
          <w:marRight w:val="0"/>
          <w:marTop w:val="0"/>
          <w:marBottom w:val="0"/>
          <w:divBdr>
            <w:top w:val="none" w:sz="0" w:space="0" w:color="auto"/>
            <w:left w:val="none" w:sz="0" w:space="0" w:color="auto"/>
            <w:bottom w:val="none" w:sz="0" w:space="0" w:color="auto"/>
            <w:right w:val="none" w:sz="0" w:space="0" w:color="auto"/>
          </w:divBdr>
          <w:divsChild>
            <w:div w:id="1788312800">
              <w:marLeft w:val="0"/>
              <w:marRight w:val="0"/>
              <w:marTop w:val="0"/>
              <w:marBottom w:val="0"/>
              <w:divBdr>
                <w:top w:val="none" w:sz="0" w:space="0" w:color="auto"/>
                <w:left w:val="none" w:sz="0" w:space="0" w:color="auto"/>
                <w:bottom w:val="none" w:sz="0" w:space="0" w:color="auto"/>
                <w:right w:val="none" w:sz="0" w:space="0" w:color="auto"/>
              </w:divBdr>
            </w:div>
          </w:divsChild>
        </w:div>
        <w:div w:id="1419594094">
          <w:marLeft w:val="0"/>
          <w:marRight w:val="0"/>
          <w:marTop w:val="0"/>
          <w:marBottom w:val="0"/>
          <w:divBdr>
            <w:top w:val="none" w:sz="0" w:space="0" w:color="auto"/>
            <w:left w:val="none" w:sz="0" w:space="0" w:color="auto"/>
            <w:bottom w:val="none" w:sz="0" w:space="0" w:color="auto"/>
            <w:right w:val="none" w:sz="0" w:space="0" w:color="auto"/>
          </w:divBdr>
          <w:divsChild>
            <w:div w:id="1841776450">
              <w:marLeft w:val="0"/>
              <w:marRight w:val="0"/>
              <w:marTop w:val="0"/>
              <w:marBottom w:val="0"/>
              <w:divBdr>
                <w:top w:val="none" w:sz="0" w:space="0" w:color="auto"/>
                <w:left w:val="none" w:sz="0" w:space="0" w:color="auto"/>
                <w:bottom w:val="none" w:sz="0" w:space="0" w:color="auto"/>
                <w:right w:val="none" w:sz="0" w:space="0" w:color="auto"/>
              </w:divBdr>
            </w:div>
          </w:divsChild>
        </w:div>
        <w:div w:id="1444807404">
          <w:marLeft w:val="0"/>
          <w:marRight w:val="0"/>
          <w:marTop w:val="0"/>
          <w:marBottom w:val="0"/>
          <w:divBdr>
            <w:top w:val="none" w:sz="0" w:space="0" w:color="auto"/>
            <w:left w:val="none" w:sz="0" w:space="0" w:color="auto"/>
            <w:bottom w:val="none" w:sz="0" w:space="0" w:color="auto"/>
            <w:right w:val="none" w:sz="0" w:space="0" w:color="auto"/>
          </w:divBdr>
          <w:divsChild>
            <w:div w:id="614943751">
              <w:marLeft w:val="0"/>
              <w:marRight w:val="0"/>
              <w:marTop w:val="0"/>
              <w:marBottom w:val="0"/>
              <w:divBdr>
                <w:top w:val="none" w:sz="0" w:space="0" w:color="auto"/>
                <w:left w:val="none" w:sz="0" w:space="0" w:color="auto"/>
                <w:bottom w:val="none" w:sz="0" w:space="0" w:color="auto"/>
                <w:right w:val="none" w:sz="0" w:space="0" w:color="auto"/>
              </w:divBdr>
            </w:div>
          </w:divsChild>
        </w:div>
        <w:div w:id="1463961416">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1481658191">
          <w:marLeft w:val="0"/>
          <w:marRight w:val="0"/>
          <w:marTop w:val="0"/>
          <w:marBottom w:val="0"/>
          <w:divBdr>
            <w:top w:val="none" w:sz="0" w:space="0" w:color="auto"/>
            <w:left w:val="none" w:sz="0" w:space="0" w:color="auto"/>
            <w:bottom w:val="none" w:sz="0" w:space="0" w:color="auto"/>
            <w:right w:val="none" w:sz="0" w:space="0" w:color="auto"/>
          </w:divBdr>
          <w:divsChild>
            <w:div w:id="1923679214">
              <w:marLeft w:val="0"/>
              <w:marRight w:val="0"/>
              <w:marTop w:val="0"/>
              <w:marBottom w:val="0"/>
              <w:divBdr>
                <w:top w:val="none" w:sz="0" w:space="0" w:color="auto"/>
                <w:left w:val="none" w:sz="0" w:space="0" w:color="auto"/>
                <w:bottom w:val="none" w:sz="0" w:space="0" w:color="auto"/>
                <w:right w:val="none" w:sz="0" w:space="0" w:color="auto"/>
              </w:divBdr>
            </w:div>
          </w:divsChild>
        </w:div>
        <w:div w:id="1492255826">
          <w:marLeft w:val="0"/>
          <w:marRight w:val="0"/>
          <w:marTop w:val="0"/>
          <w:marBottom w:val="0"/>
          <w:divBdr>
            <w:top w:val="none" w:sz="0" w:space="0" w:color="auto"/>
            <w:left w:val="none" w:sz="0" w:space="0" w:color="auto"/>
            <w:bottom w:val="none" w:sz="0" w:space="0" w:color="auto"/>
            <w:right w:val="none" w:sz="0" w:space="0" w:color="auto"/>
          </w:divBdr>
          <w:divsChild>
            <w:div w:id="54940530">
              <w:marLeft w:val="0"/>
              <w:marRight w:val="0"/>
              <w:marTop w:val="0"/>
              <w:marBottom w:val="0"/>
              <w:divBdr>
                <w:top w:val="none" w:sz="0" w:space="0" w:color="auto"/>
                <w:left w:val="none" w:sz="0" w:space="0" w:color="auto"/>
                <w:bottom w:val="none" w:sz="0" w:space="0" w:color="auto"/>
                <w:right w:val="none" w:sz="0" w:space="0" w:color="auto"/>
              </w:divBdr>
            </w:div>
          </w:divsChild>
        </w:div>
        <w:div w:id="1522352586">
          <w:marLeft w:val="0"/>
          <w:marRight w:val="0"/>
          <w:marTop w:val="0"/>
          <w:marBottom w:val="0"/>
          <w:divBdr>
            <w:top w:val="none" w:sz="0" w:space="0" w:color="auto"/>
            <w:left w:val="none" w:sz="0" w:space="0" w:color="auto"/>
            <w:bottom w:val="none" w:sz="0" w:space="0" w:color="auto"/>
            <w:right w:val="none" w:sz="0" w:space="0" w:color="auto"/>
          </w:divBdr>
          <w:divsChild>
            <w:div w:id="504134450">
              <w:marLeft w:val="0"/>
              <w:marRight w:val="0"/>
              <w:marTop w:val="0"/>
              <w:marBottom w:val="0"/>
              <w:divBdr>
                <w:top w:val="none" w:sz="0" w:space="0" w:color="auto"/>
                <w:left w:val="none" w:sz="0" w:space="0" w:color="auto"/>
                <w:bottom w:val="none" w:sz="0" w:space="0" w:color="auto"/>
                <w:right w:val="none" w:sz="0" w:space="0" w:color="auto"/>
              </w:divBdr>
            </w:div>
          </w:divsChild>
        </w:div>
        <w:div w:id="1522664677">
          <w:marLeft w:val="0"/>
          <w:marRight w:val="0"/>
          <w:marTop w:val="0"/>
          <w:marBottom w:val="0"/>
          <w:divBdr>
            <w:top w:val="none" w:sz="0" w:space="0" w:color="auto"/>
            <w:left w:val="none" w:sz="0" w:space="0" w:color="auto"/>
            <w:bottom w:val="none" w:sz="0" w:space="0" w:color="auto"/>
            <w:right w:val="none" w:sz="0" w:space="0" w:color="auto"/>
          </w:divBdr>
          <w:divsChild>
            <w:div w:id="528180610">
              <w:marLeft w:val="0"/>
              <w:marRight w:val="0"/>
              <w:marTop w:val="0"/>
              <w:marBottom w:val="0"/>
              <w:divBdr>
                <w:top w:val="none" w:sz="0" w:space="0" w:color="auto"/>
                <w:left w:val="none" w:sz="0" w:space="0" w:color="auto"/>
                <w:bottom w:val="none" w:sz="0" w:space="0" w:color="auto"/>
                <w:right w:val="none" w:sz="0" w:space="0" w:color="auto"/>
              </w:divBdr>
            </w:div>
          </w:divsChild>
        </w:div>
        <w:div w:id="1555190300">
          <w:marLeft w:val="0"/>
          <w:marRight w:val="0"/>
          <w:marTop w:val="0"/>
          <w:marBottom w:val="0"/>
          <w:divBdr>
            <w:top w:val="none" w:sz="0" w:space="0" w:color="auto"/>
            <w:left w:val="none" w:sz="0" w:space="0" w:color="auto"/>
            <w:bottom w:val="none" w:sz="0" w:space="0" w:color="auto"/>
            <w:right w:val="none" w:sz="0" w:space="0" w:color="auto"/>
          </w:divBdr>
          <w:divsChild>
            <w:div w:id="1798833124">
              <w:marLeft w:val="0"/>
              <w:marRight w:val="0"/>
              <w:marTop w:val="0"/>
              <w:marBottom w:val="0"/>
              <w:divBdr>
                <w:top w:val="none" w:sz="0" w:space="0" w:color="auto"/>
                <w:left w:val="none" w:sz="0" w:space="0" w:color="auto"/>
                <w:bottom w:val="none" w:sz="0" w:space="0" w:color="auto"/>
                <w:right w:val="none" w:sz="0" w:space="0" w:color="auto"/>
              </w:divBdr>
            </w:div>
          </w:divsChild>
        </w:div>
        <w:div w:id="1560096926">
          <w:marLeft w:val="0"/>
          <w:marRight w:val="0"/>
          <w:marTop w:val="0"/>
          <w:marBottom w:val="0"/>
          <w:divBdr>
            <w:top w:val="none" w:sz="0" w:space="0" w:color="auto"/>
            <w:left w:val="none" w:sz="0" w:space="0" w:color="auto"/>
            <w:bottom w:val="none" w:sz="0" w:space="0" w:color="auto"/>
            <w:right w:val="none" w:sz="0" w:space="0" w:color="auto"/>
          </w:divBdr>
          <w:divsChild>
            <w:div w:id="1986424569">
              <w:marLeft w:val="0"/>
              <w:marRight w:val="0"/>
              <w:marTop w:val="0"/>
              <w:marBottom w:val="0"/>
              <w:divBdr>
                <w:top w:val="none" w:sz="0" w:space="0" w:color="auto"/>
                <w:left w:val="none" w:sz="0" w:space="0" w:color="auto"/>
                <w:bottom w:val="none" w:sz="0" w:space="0" w:color="auto"/>
                <w:right w:val="none" w:sz="0" w:space="0" w:color="auto"/>
              </w:divBdr>
            </w:div>
          </w:divsChild>
        </w:div>
        <w:div w:id="1581405513">
          <w:marLeft w:val="0"/>
          <w:marRight w:val="0"/>
          <w:marTop w:val="0"/>
          <w:marBottom w:val="0"/>
          <w:divBdr>
            <w:top w:val="none" w:sz="0" w:space="0" w:color="auto"/>
            <w:left w:val="none" w:sz="0" w:space="0" w:color="auto"/>
            <w:bottom w:val="none" w:sz="0" w:space="0" w:color="auto"/>
            <w:right w:val="none" w:sz="0" w:space="0" w:color="auto"/>
          </w:divBdr>
          <w:divsChild>
            <w:div w:id="98331534">
              <w:marLeft w:val="0"/>
              <w:marRight w:val="0"/>
              <w:marTop w:val="0"/>
              <w:marBottom w:val="0"/>
              <w:divBdr>
                <w:top w:val="none" w:sz="0" w:space="0" w:color="auto"/>
                <w:left w:val="none" w:sz="0" w:space="0" w:color="auto"/>
                <w:bottom w:val="none" w:sz="0" w:space="0" w:color="auto"/>
                <w:right w:val="none" w:sz="0" w:space="0" w:color="auto"/>
              </w:divBdr>
            </w:div>
          </w:divsChild>
        </w:div>
        <w:div w:id="1593204313">
          <w:marLeft w:val="0"/>
          <w:marRight w:val="0"/>
          <w:marTop w:val="0"/>
          <w:marBottom w:val="0"/>
          <w:divBdr>
            <w:top w:val="none" w:sz="0" w:space="0" w:color="auto"/>
            <w:left w:val="none" w:sz="0" w:space="0" w:color="auto"/>
            <w:bottom w:val="none" w:sz="0" w:space="0" w:color="auto"/>
            <w:right w:val="none" w:sz="0" w:space="0" w:color="auto"/>
          </w:divBdr>
          <w:divsChild>
            <w:div w:id="351805950">
              <w:marLeft w:val="0"/>
              <w:marRight w:val="0"/>
              <w:marTop w:val="0"/>
              <w:marBottom w:val="0"/>
              <w:divBdr>
                <w:top w:val="none" w:sz="0" w:space="0" w:color="auto"/>
                <w:left w:val="none" w:sz="0" w:space="0" w:color="auto"/>
                <w:bottom w:val="none" w:sz="0" w:space="0" w:color="auto"/>
                <w:right w:val="none" w:sz="0" w:space="0" w:color="auto"/>
              </w:divBdr>
            </w:div>
            <w:div w:id="748040888">
              <w:marLeft w:val="0"/>
              <w:marRight w:val="0"/>
              <w:marTop w:val="0"/>
              <w:marBottom w:val="0"/>
              <w:divBdr>
                <w:top w:val="none" w:sz="0" w:space="0" w:color="auto"/>
                <w:left w:val="none" w:sz="0" w:space="0" w:color="auto"/>
                <w:bottom w:val="none" w:sz="0" w:space="0" w:color="auto"/>
                <w:right w:val="none" w:sz="0" w:space="0" w:color="auto"/>
              </w:divBdr>
            </w:div>
          </w:divsChild>
        </w:div>
        <w:div w:id="1601912706">
          <w:marLeft w:val="0"/>
          <w:marRight w:val="0"/>
          <w:marTop w:val="0"/>
          <w:marBottom w:val="0"/>
          <w:divBdr>
            <w:top w:val="none" w:sz="0" w:space="0" w:color="auto"/>
            <w:left w:val="none" w:sz="0" w:space="0" w:color="auto"/>
            <w:bottom w:val="none" w:sz="0" w:space="0" w:color="auto"/>
            <w:right w:val="none" w:sz="0" w:space="0" w:color="auto"/>
          </w:divBdr>
          <w:divsChild>
            <w:div w:id="1579634669">
              <w:marLeft w:val="0"/>
              <w:marRight w:val="0"/>
              <w:marTop w:val="0"/>
              <w:marBottom w:val="0"/>
              <w:divBdr>
                <w:top w:val="none" w:sz="0" w:space="0" w:color="auto"/>
                <w:left w:val="none" w:sz="0" w:space="0" w:color="auto"/>
                <w:bottom w:val="none" w:sz="0" w:space="0" w:color="auto"/>
                <w:right w:val="none" w:sz="0" w:space="0" w:color="auto"/>
              </w:divBdr>
            </w:div>
          </w:divsChild>
        </w:div>
        <w:div w:id="1602179499">
          <w:marLeft w:val="0"/>
          <w:marRight w:val="0"/>
          <w:marTop w:val="0"/>
          <w:marBottom w:val="0"/>
          <w:divBdr>
            <w:top w:val="none" w:sz="0" w:space="0" w:color="auto"/>
            <w:left w:val="none" w:sz="0" w:space="0" w:color="auto"/>
            <w:bottom w:val="none" w:sz="0" w:space="0" w:color="auto"/>
            <w:right w:val="none" w:sz="0" w:space="0" w:color="auto"/>
          </w:divBdr>
          <w:divsChild>
            <w:div w:id="78212593">
              <w:marLeft w:val="0"/>
              <w:marRight w:val="0"/>
              <w:marTop w:val="0"/>
              <w:marBottom w:val="0"/>
              <w:divBdr>
                <w:top w:val="none" w:sz="0" w:space="0" w:color="auto"/>
                <w:left w:val="none" w:sz="0" w:space="0" w:color="auto"/>
                <w:bottom w:val="none" w:sz="0" w:space="0" w:color="auto"/>
                <w:right w:val="none" w:sz="0" w:space="0" w:color="auto"/>
              </w:divBdr>
            </w:div>
          </w:divsChild>
        </w:div>
        <w:div w:id="1630820511">
          <w:marLeft w:val="0"/>
          <w:marRight w:val="0"/>
          <w:marTop w:val="0"/>
          <w:marBottom w:val="0"/>
          <w:divBdr>
            <w:top w:val="none" w:sz="0" w:space="0" w:color="auto"/>
            <w:left w:val="none" w:sz="0" w:space="0" w:color="auto"/>
            <w:bottom w:val="none" w:sz="0" w:space="0" w:color="auto"/>
            <w:right w:val="none" w:sz="0" w:space="0" w:color="auto"/>
          </w:divBdr>
          <w:divsChild>
            <w:div w:id="1175074262">
              <w:marLeft w:val="0"/>
              <w:marRight w:val="0"/>
              <w:marTop w:val="0"/>
              <w:marBottom w:val="0"/>
              <w:divBdr>
                <w:top w:val="none" w:sz="0" w:space="0" w:color="auto"/>
                <w:left w:val="none" w:sz="0" w:space="0" w:color="auto"/>
                <w:bottom w:val="none" w:sz="0" w:space="0" w:color="auto"/>
                <w:right w:val="none" w:sz="0" w:space="0" w:color="auto"/>
              </w:divBdr>
            </w:div>
          </w:divsChild>
        </w:div>
        <w:div w:id="1631551150">
          <w:marLeft w:val="0"/>
          <w:marRight w:val="0"/>
          <w:marTop w:val="0"/>
          <w:marBottom w:val="0"/>
          <w:divBdr>
            <w:top w:val="none" w:sz="0" w:space="0" w:color="auto"/>
            <w:left w:val="none" w:sz="0" w:space="0" w:color="auto"/>
            <w:bottom w:val="none" w:sz="0" w:space="0" w:color="auto"/>
            <w:right w:val="none" w:sz="0" w:space="0" w:color="auto"/>
          </w:divBdr>
          <w:divsChild>
            <w:div w:id="758793557">
              <w:marLeft w:val="0"/>
              <w:marRight w:val="0"/>
              <w:marTop w:val="0"/>
              <w:marBottom w:val="0"/>
              <w:divBdr>
                <w:top w:val="none" w:sz="0" w:space="0" w:color="auto"/>
                <w:left w:val="none" w:sz="0" w:space="0" w:color="auto"/>
                <w:bottom w:val="none" w:sz="0" w:space="0" w:color="auto"/>
                <w:right w:val="none" w:sz="0" w:space="0" w:color="auto"/>
              </w:divBdr>
            </w:div>
          </w:divsChild>
        </w:div>
        <w:div w:id="1649046622">
          <w:marLeft w:val="0"/>
          <w:marRight w:val="0"/>
          <w:marTop w:val="0"/>
          <w:marBottom w:val="0"/>
          <w:divBdr>
            <w:top w:val="none" w:sz="0" w:space="0" w:color="auto"/>
            <w:left w:val="none" w:sz="0" w:space="0" w:color="auto"/>
            <w:bottom w:val="none" w:sz="0" w:space="0" w:color="auto"/>
            <w:right w:val="none" w:sz="0" w:space="0" w:color="auto"/>
          </w:divBdr>
          <w:divsChild>
            <w:div w:id="1828746838">
              <w:marLeft w:val="0"/>
              <w:marRight w:val="0"/>
              <w:marTop w:val="0"/>
              <w:marBottom w:val="0"/>
              <w:divBdr>
                <w:top w:val="none" w:sz="0" w:space="0" w:color="auto"/>
                <w:left w:val="none" w:sz="0" w:space="0" w:color="auto"/>
                <w:bottom w:val="none" w:sz="0" w:space="0" w:color="auto"/>
                <w:right w:val="none" w:sz="0" w:space="0" w:color="auto"/>
              </w:divBdr>
            </w:div>
          </w:divsChild>
        </w:div>
        <w:div w:id="1669869836">
          <w:marLeft w:val="0"/>
          <w:marRight w:val="0"/>
          <w:marTop w:val="0"/>
          <w:marBottom w:val="0"/>
          <w:divBdr>
            <w:top w:val="none" w:sz="0" w:space="0" w:color="auto"/>
            <w:left w:val="none" w:sz="0" w:space="0" w:color="auto"/>
            <w:bottom w:val="none" w:sz="0" w:space="0" w:color="auto"/>
            <w:right w:val="none" w:sz="0" w:space="0" w:color="auto"/>
          </w:divBdr>
          <w:divsChild>
            <w:div w:id="537089623">
              <w:marLeft w:val="0"/>
              <w:marRight w:val="0"/>
              <w:marTop w:val="0"/>
              <w:marBottom w:val="0"/>
              <w:divBdr>
                <w:top w:val="none" w:sz="0" w:space="0" w:color="auto"/>
                <w:left w:val="none" w:sz="0" w:space="0" w:color="auto"/>
                <w:bottom w:val="none" w:sz="0" w:space="0" w:color="auto"/>
                <w:right w:val="none" w:sz="0" w:space="0" w:color="auto"/>
              </w:divBdr>
            </w:div>
          </w:divsChild>
        </w:div>
        <w:div w:id="1703701048">
          <w:marLeft w:val="0"/>
          <w:marRight w:val="0"/>
          <w:marTop w:val="0"/>
          <w:marBottom w:val="0"/>
          <w:divBdr>
            <w:top w:val="none" w:sz="0" w:space="0" w:color="auto"/>
            <w:left w:val="none" w:sz="0" w:space="0" w:color="auto"/>
            <w:bottom w:val="none" w:sz="0" w:space="0" w:color="auto"/>
            <w:right w:val="none" w:sz="0" w:space="0" w:color="auto"/>
          </w:divBdr>
          <w:divsChild>
            <w:div w:id="1726832035">
              <w:marLeft w:val="0"/>
              <w:marRight w:val="0"/>
              <w:marTop w:val="0"/>
              <w:marBottom w:val="0"/>
              <w:divBdr>
                <w:top w:val="none" w:sz="0" w:space="0" w:color="auto"/>
                <w:left w:val="none" w:sz="0" w:space="0" w:color="auto"/>
                <w:bottom w:val="none" w:sz="0" w:space="0" w:color="auto"/>
                <w:right w:val="none" w:sz="0" w:space="0" w:color="auto"/>
              </w:divBdr>
            </w:div>
          </w:divsChild>
        </w:div>
        <w:div w:id="1727290527">
          <w:marLeft w:val="0"/>
          <w:marRight w:val="0"/>
          <w:marTop w:val="0"/>
          <w:marBottom w:val="0"/>
          <w:divBdr>
            <w:top w:val="none" w:sz="0" w:space="0" w:color="auto"/>
            <w:left w:val="none" w:sz="0" w:space="0" w:color="auto"/>
            <w:bottom w:val="none" w:sz="0" w:space="0" w:color="auto"/>
            <w:right w:val="none" w:sz="0" w:space="0" w:color="auto"/>
          </w:divBdr>
          <w:divsChild>
            <w:div w:id="745491127">
              <w:marLeft w:val="0"/>
              <w:marRight w:val="0"/>
              <w:marTop w:val="0"/>
              <w:marBottom w:val="0"/>
              <w:divBdr>
                <w:top w:val="none" w:sz="0" w:space="0" w:color="auto"/>
                <w:left w:val="none" w:sz="0" w:space="0" w:color="auto"/>
                <w:bottom w:val="none" w:sz="0" w:space="0" w:color="auto"/>
                <w:right w:val="none" w:sz="0" w:space="0" w:color="auto"/>
              </w:divBdr>
            </w:div>
          </w:divsChild>
        </w:div>
        <w:div w:id="1733692478">
          <w:marLeft w:val="0"/>
          <w:marRight w:val="0"/>
          <w:marTop w:val="0"/>
          <w:marBottom w:val="0"/>
          <w:divBdr>
            <w:top w:val="none" w:sz="0" w:space="0" w:color="auto"/>
            <w:left w:val="none" w:sz="0" w:space="0" w:color="auto"/>
            <w:bottom w:val="none" w:sz="0" w:space="0" w:color="auto"/>
            <w:right w:val="none" w:sz="0" w:space="0" w:color="auto"/>
          </w:divBdr>
          <w:divsChild>
            <w:div w:id="997420663">
              <w:marLeft w:val="0"/>
              <w:marRight w:val="0"/>
              <w:marTop w:val="0"/>
              <w:marBottom w:val="0"/>
              <w:divBdr>
                <w:top w:val="none" w:sz="0" w:space="0" w:color="auto"/>
                <w:left w:val="none" w:sz="0" w:space="0" w:color="auto"/>
                <w:bottom w:val="none" w:sz="0" w:space="0" w:color="auto"/>
                <w:right w:val="none" w:sz="0" w:space="0" w:color="auto"/>
              </w:divBdr>
            </w:div>
          </w:divsChild>
        </w:div>
        <w:div w:id="1736581785">
          <w:marLeft w:val="0"/>
          <w:marRight w:val="0"/>
          <w:marTop w:val="0"/>
          <w:marBottom w:val="0"/>
          <w:divBdr>
            <w:top w:val="none" w:sz="0" w:space="0" w:color="auto"/>
            <w:left w:val="none" w:sz="0" w:space="0" w:color="auto"/>
            <w:bottom w:val="none" w:sz="0" w:space="0" w:color="auto"/>
            <w:right w:val="none" w:sz="0" w:space="0" w:color="auto"/>
          </w:divBdr>
          <w:divsChild>
            <w:div w:id="1717048958">
              <w:marLeft w:val="0"/>
              <w:marRight w:val="0"/>
              <w:marTop w:val="0"/>
              <w:marBottom w:val="0"/>
              <w:divBdr>
                <w:top w:val="none" w:sz="0" w:space="0" w:color="auto"/>
                <w:left w:val="none" w:sz="0" w:space="0" w:color="auto"/>
                <w:bottom w:val="none" w:sz="0" w:space="0" w:color="auto"/>
                <w:right w:val="none" w:sz="0" w:space="0" w:color="auto"/>
              </w:divBdr>
            </w:div>
          </w:divsChild>
        </w:div>
        <w:div w:id="1756197238">
          <w:marLeft w:val="0"/>
          <w:marRight w:val="0"/>
          <w:marTop w:val="0"/>
          <w:marBottom w:val="0"/>
          <w:divBdr>
            <w:top w:val="none" w:sz="0" w:space="0" w:color="auto"/>
            <w:left w:val="none" w:sz="0" w:space="0" w:color="auto"/>
            <w:bottom w:val="none" w:sz="0" w:space="0" w:color="auto"/>
            <w:right w:val="none" w:sz="0" w:space="0" w:color="auto"/>
          </w:divBdr>
          <w:divsChild>
            <w:div w:id="140276530">
              <w:marLeft w:val="0"/>
              <w:marRight w:val="0"/>
              <w:marTop w:val="0"/>
              <w:marBottom w:val="0"/>
              <w:divBdr>
                <w:top w:val="none" w:sz="0" w:space="0" w:color="auto"/>
                <w:left w:val="none" w:sz="0" w:space="0" w:color="auto"/>
                <w:bottom w:val="none" w:sz="0" w:space="0" w:color="auto"/>
                <w:right w:val="none" w:sz="0" w:space="0" w:color="auto"/>
              </w:divBdr>
            </w:div>
            <w:div w:id="1804691199">
              <w:marLeft w:val="0"/>
              <w:marRight w:val="0"/>
              <w:marTop w:val="0"/>
              <w:marBottom w:val="0"/>
              <w:divBdr>
                <w:top w:val="none" w:sz="0" w:space="0" w:color="auto"/>
                <w:left w:val="none" w:sz="0" w:space="0" w:color="auto"/>
                <w:bottom w:val="none" w:sz="0" w:space="0" w:color="auto"/>
                <w:right w:val="none" w:sz="0" w:space="0" w:color="auto"/>
              </w:divBdr>
            </w:div>
          </w:divsChild>
        </w:div>
        <w:div w:id="1802455204">
          <w:marLeft w:val="0"/>
          <w:marRight w:val="0"/>
          <w:marTop w:val="0"/>
          <w:marBottom w:val="0"/>
          <w:divBdr>
            <w:top w:val="none" w:sz="0" w:space="0" w:color="auto"/>
            <w:left w:val="none" w:sz="0" w:space="0" w:color="auto"/>
            <w:bottom w:val="none" w:sz="0" w:space="0" w:color="auto"/>
            <w:right w:val="none" w:sz="0" w:space="0" w:color="auto"/>
          </w:divBdr>
          <w:divsChild>
            <w:div w:id="1227717790">
              <w:marLeft w:val="0"/>
              <w:marRight w:val="0"/>
              <w:marTop w:val="0"/>
              <w:marBottom w:val="0"/>
              <w:divBdr>
                <w:top w:val="none" w:sz="0" w:space="0" w:color="auto"/>
                <w:left w:val="none" w:sz="0" w:space="0" w:color="auto"/>
                <w:bottom w:val="none" w:sz="0" w:space="0" w:color="auto"/>
                <w:right w:val="none" w:sz="0" w:space="0" w:color="auto"/>
              </w:divBdr>
            </w:div>
          </w:divsChild>
        </w:div>
        <w:div w:id="1804616381">
          <w:marLeft w:val="0"/>
          <w:marRight w:val="0"/>
          <w:marTop w:val="0"/>
          <w:marBottom w:val="0"/>
          <w:divBdr>
            <w:top w:val="none" w:sz="0" w:space="0" w:color="auto"/>
            <w:left w:val="none" w:sz="0" w:space="0" w:color="auto"/>
            <w:bottom w:val="none" w:sz="0" w:space="0" w:color="auto"/>
            <w:right w:val="none" w:sz="0" w:space="0" w:color="auto"/>
          </w:divBdr>
          <w:divsChild>
            <w:div w:id="1925452647">
              <w:marLeft w:val="0"/>
              <w:marRight w:val="0"/>
              <w:marTop w:val="0"/>
              <w:marBottom w:val="0"/>
              <w:divBdr>
                <w:top w:val="none" w:sz="0" w:space="0" w:color="auto"/>
                <w:left w:val="none" w:sz="0" w:space="0" w:color="auto"/>
                <w:bottom w:val="none" w:sz="0" w:space="0" w:color="auto"/>
                <w:right w:val="none" w:sz="0" w:space="0" w:color="auto"/>
              </w:divBdr>
            </w:div>
          </w:divsChild>
        </w:div>
        <w:div w:id="1806241011">
          <w:marLeft w:val="0"/>
          <w:marRight w:val="0"/>
          <w:marTop w:val="0"/>
          <w:marBottom w:val="0"/>
          <w:divBdr>
            <w:top w:val="none" w:sz="0" w:space="0" w:color="auto"/>
            <w:left w:val="none" w:sz="0" w:space="0" w:color="auto"/>
            <w:bottom w:val="none" w:sz="0" w:space="0" w:color="auto"/>
            <w:right w:val="none" w:sz="0" w:space="0" w:color="auto"/>
          </w:divBdr>
          <w:divsChild>
            <w:div w:id="1408042084">
              <w:marLeft w:val="0"/>
              <w:marRight w:val="0"/>
              <w:marTop w:val="0"/>
              <w:marBottom w:val="0"/>
              <w:divBdr>
                <w:top w:val="none" w:sz="0" w:space="0" w:color="auto"/>
                <w:left w:val="none" w:sz="0" w:space="0" w:color="auto"/>
                <w:bottom w:val="none" w:sz="0" w:space="0" w:color="auto"/>
                <w:right w:val="none" w:sz="0" w:space="0" w:color="auto"/>
              </w:divBdr>
            </w:div>
          </w:divsChild>
        </w:div>
        <w:div w:id="1807164838">
          <w:marLeft w:val="0"/>
          <w:marRight w:val="0"/>
          <w:marTop w:val="0"/>
          <w:marBottom w:val="0"/>
          <w:divBdr>
            <w:top w:val="none" w:sz="0" w:space="0" w:color="auto"/>
            <w:left w:val="none" w:sz="0" w:space="0" w:color="auto"/>
            <w:bottom w:val="none" w:sz="0" w:space="0" w:color="auto"/>
            <w:right w:val="none" w:sz="0" w:space="0" w:color="auto"/>
          </w:divBdr>
          <w:divsChild>
            <w:div w:id="161512679">
              <w:marLeft w:val="0"/>
              <w:marRight w:val="0"/>
              <w:marTop w:val="0"/>
              <w:marBottom w:val="0"/>
              <w:divBdr>
                <w:top w:val="none" w:sz="0" w:space="0" w:color="auto"/>
                <w:left w:val="none" w:sz="0" w:space="0" w:color="auto"/>
                <w:bottom w:val="none" w:sz="0" w:space="0" w:color="auto"/>
                <w:right w:val="none" w:sz="0" w:space="0" w:color="auto"/>
              </w:divBdr>
            </w:div>
            <w:div w:id="1190266993">
              <w:marLeft w:val="0"/>
              <w:marRight w:val="0"/>
              <w:marTop w:val="0"/>
              <w:marBottom w:val="0"/>
              <w:divBdr>
                <w:top w:val="none" w:sz="0" w:space="0" w:color="auto"/>
                <w:left w:val="none" w:sz="0" w:space="0" w:color="auto"/>
                <w:bottom w:val="none" w:sz="0" w:space="0" w:color="auto"/>
                <w:right w:val="none" w:sz="0" w:space="0" w:color="auto"/>
              </w:divBdr>
            </w:div>
          </w:divsChild>
        </w:div>
        <w:div w:id="1807435233">
          <w:marLeft w:val="0"/>
          <w:marRight w:val="0"/>
          <w:marTop w:val="0"/>
          <w:marBottom w:val="0"/>
          <w:divBdr>
            <w:top w:val="none" w:sz="0" w:space="0" w:color="auto"/>
            <w:left w:val="none" w:sz="0" w:space="0" w:color="auto"/>
            <w:bottom w:val="none" w:sz="0" w:space="0" w:color="auto"/>
            <w:right w:val="none" w:sz="0" w:space="0" w:color="auto"/>
          </w:divBdr>
          <w:divsChild>
            <w:div w:id="336856140">
              <w:marLeft w:val="0"/>
              <w:marRight w:val="0"/>
              <w:marTop w:val="0"/>
              <w:marBottom w:val="0"/>
              <w:divBdr>
                <w:top w:val="none" w:sz="0" w:space="0" w:color="auto"/>
                <w:left w:val="none" w:sz="0" w:space="0" w:color="auto"/>
                <w:bottom w:val="none" w:sz="0" w:space="0" w:color="auto"/>
                <w:right w:val="none" w:sz="0" w:space="0" w:color="auto"/>
              </w:divBdr>
            </w:div>
          </w:divsChild>
        </w:div>
        <w:div w:id="1814325837">
          <w:marLeft w:val="0"/>
          <w:marRight w:val="0"/>
          <w:marTop w:val="0"/>
          <w:marBottom w:val="0"/>
          <w:divBdr>
            <w:top w:val="none" w:sz="0" w:space="0" w:color="auto"/>
            <w:left w:val="none" w:sz="0" w:space="0" w:color="auto"/>
            <w:bottom w:val="none" w:sz="0" w:space="0" w:color="auto"/>
            <w:right w:val="none" w:sz="0" w:space="0" w:color="auto"/>
          </w:divBdr>
          <w:divsChild>
            <w:div w:id="967901971">
              <w:marLeft w:val="0"/>
              <w:marRight w:val="0"/>
              <w:marTop w:val="0"/>
              <w:marBottom w:val="0"/>
              <w:divBdr>
                <w:top w:val="none" w:sz="0" w:space="0" w:color="auto"/>
                <w:left w:val="none" w:sz="0" w:space="0" w:color="auto"/>
                <w:bottom w:val="none" w:sz="0" w:space="0" w:color="auto"/>
                <w:right w:val="none" w:sz="0" w:space="0" w:color="auto"/>
              </w:divBdr>
            </w:div>
          </w:divsChild>
        </w:div>
        <w:div w:id="1851791976">
          <w:marLeft w:val="0"/>
          <w:marRight w:val="0"/>
          <w:marTop w:val="0"/>
          <w:marBottom w:val="0"/>
          <w:divBdr>
            <w:top w:val="none" w:sz="0" w:space="0" w:color="auto"/>
            <w:left w:val="none" w:sz="0" w:space="0" w:color="auto"/>
            <w:bottom w:val="none" w:sz="0" w:space="0" w:color="auto"/>
            <w:right w:val="none" w:sz="0" w:space="0" w:color="auto"/>
          </w:divBdr>
          <w:divsChild>
            <w:div w:id="628434602">
              <w:marLeft w:val="0"/>
              <w:marRight w:val="0"/>
              <w:marTop w:val="0"/>
              <w:marBottom w:val="0"/>
              <w:divBdr>
                <w:top w:val="none" w:sz="0" w:space="0" w:color="auto"/>
                <w:left w:val="none" w:sz="0" w:space="0" w:color="auto"/>
                <w:bottom w:val="none" w:sz="0" w:space="0" w:color="auto"/>
                <w:right w:val="none" w:sz="0" w:space="0" w:color="auto"/>
              </w:divBdr>
            </w:div>
          </w:divsChild>
        </w:div>
        <w:div w:id="1851793467">
          <w:marLeft w:val="0"/>
          <w:marRight w:val="0"/>
          <w:marTop w:val="0"/>
          <w:marBottom w:val="0"/>
          <w:divBdr>
            <w:top w:val="none" w:sz="0" w:space="0" w:color="auto"/>
            <w:left w:val="none" w:sz="0" w:space="0" w:color="auto"/>
            <w:bottom w:val="none" w:sz="0" w:space="0" w:color="auto"/>
            <w:right w:val="none" w:sz="0" w:space="0" w:color="auto"/>
          </w:divBdr>
          <w:divsChild>
            <w:div w:id="265966517">
              <w:marLeft w:val="0"/>
              <w:marRight w:val="0"/>
              <w:marTop w:val="0"/>
              <w:marBottom w:val="0"/>
              <w:divBdr>
                <w:top w:val="none" w:sz="0" w:space="0" w:color="auto"/>
                <w:left w:val="none" w:sz="0" w:space="0" w:color="auto"/>
                <w:bottom w:val="none" w:sz="0" w:space="0" w:color="auto"/>
                <w:right w:val="none" w:sz="0" w:space="0" w:color="auto"/>
              </w:divBdr>
            </w:div>
          </w:divsChild>
        </w:div>
        <w:div w:id="1853882514">
          <w:marLeft w:val="0"/>
          <w:marRight w:val="0"/>
          <w:marTop w:val="0"/>
          <w:marBottom w:val="0"/>
          <w:divBdr>
            <w:top w:val="none" w:sz="0" w:space="0" w:color="auto"/>
            <w:left w:val="none" w:sz="0" w:space="0" w:color="auto"/>
            <w:bottom w:val="none" w:sz="0" w:space="0" w:color="auto"/>
            <w:right w:val="none" w:sz="0" w:space="0" w:color="auto"/>
          </w:divBdr>
          <w:divsChild>
            <w:div w:id="1579091915">
              <w:marLeft w:val="0"/>
              <w:marRight w:val="0"/>
              <w:marTop w:val="0"/>
              <w:marBottom w:val="0"/>
              <w:divBdr>
                <w:top w:val="none" w:sz="0" w:space="0" w:color="auto"/>
                <w:left w:val="none" w:sz="0" w:space="0" w:color="auto"/>
                <w:bottom w:val="none" w:sz="0" w:space="0" w:color="auto"/>
                <w:right w:val="none" w:sz="0" w:space="0" w:color="auto"/>
              </w:divBdr>
            </w:div>
          </w:divsChild>
        </w:div>
        <w:div w:id="1854565309">
          <w:marLeft w:val="0"/>
          <w:marRight w:val="0"/>
          <w:marTop w:val="0"/>
          <w:marBottom w:val="0"/>
          <w:divBdr>
            <w:top w:val="none" w:sz="0" w:space="0" w:color="auto"/>
            <w:left w:val="none" w:sz="0" w:space="0" w:color="auto"/>
            <w:bottom w:val="none" w:sz="0" w:space="0" w:color="auto"/>
            <w:right w:val="none" w:sz="0" w:space="0" w:color="auto"/>
          </w:divBdr>
          <w:divsChild>
            <w:div w:id="934439880">
              <w:marLeft w:val="0"/>
              <w:marRight w:val="0"/>
              <w:marTop w:val="0"/>
              <w:marBottom w:val="0"/>
              <w:divBdr>
                <w:top w:val="none" w:sz="0" w:space="0" w:color="auto"/>
                <w:left w:val="none" w:sz="0" w:space="0" w:color="auto"/>
                <w:bottom w:val="none" w:sz="0" w:space="0" w:color="auto"/>
                <w:right w:val="none" w:sz="0" w:space="0" w:color="auto"/>
              </w:divBdr>
            </w:div>
          </w:divsChild>
        </w:div>
        <w:div w:id="1854567593">
          <w:marLeft w:val="0"/>
          <w:marRight w:val="0"/>
          <w:marTop w:val="0"/>
          <w:marBottom w:val="0"/>
          <w:divBdr>
            <w:top w:val="none" w:sz="0" w:space="0" w:color="auto"/>
            <w:left w:val="none" w:sz="0" w:space="0" w:color="auto"/>
            <w:bottom w:val="none" w:sz="0" w:space="0" w:color="auto"/>
            <w:right w:val="none" w:sz="0" w:space="0" w:color="auto"/>
          </w:divBdr>
          <w:divsChild>
            <w:div w:id="128328482">
              <w:marLeft w:val="0"/>
              <w:marRight w:val="0"/>
              <w:marTop w:val="0"/>
              <w:marBottom w:val="0"/>
              <w:divBdr>
                <w:top w:val="none" w:sz="0" w:space="0" w:color="auto"/>
                <w:left w:val="none" w:sz="0" w:space="0" w:color="auto"/>
                <w:bottom w:val="none" w:sz="0" w:space="0" w:color="auto"/>
                <w:right w:val="none" w:sz="0" w:space="0" w:color="auto"/>
              </w:divBdr>
            </w:div>
          </w:divsChild>
        </w:div>
        <w:div w:id="1867476929">
          <w:marLeft w:val="0"/>
          <w:marRight w:val="0"/>
          <w:marTop w:val="0"/>
          <w:marBottom w:val="0"/>
          <w:divBdr>
            <w:top w:val="none" w:sz="0" w:space="0" w:color="auto"/>
            <w:left w:val="none" w:sz="0" w:space="0" w:color="auto"/>
            <w:bottom w:val="none" w:sz="0" w:space="0" w:color="auto"/>
            <w:right w:val="none" w:sz="0" w:space="0" w:color="auto"/>
          </w:divBdr>
          <w:divsChild>
            <w:div w:id="879828720">
              <w:marLeft w:val="0"/>
              <w:marRight w:val="0"/>
              <w:marTop w:val="0"/>
              <w:marBottom w:val="0"/>
              <w:divBdr>
                <w:top w:val="none" w:sz="0" w:space="0" w:color="auto"/>
                <w:left w:val="none" w:sz="0" w:space="0" w:color="auto"/>
                <w:bottom w:val="none" w:sz="0" w:space="0" w:color="auto"/>
                <w:right w:val="none" w:sz="0" w:space="0" w:color="auto"/>
              </w:divBdr>
            </w:div>
          </w:divsChild>
        </w:div>
        <w:div w:id="1875923250">
          <w:marLeft w:val="0"/>
          <w:marRight w:val="0"/>
          <w:marTop w:val="0"/>
          <w:marBottom w:val="0"/>
          <w:divBdr>
            <w:top w:val="none" w:sz="0" w:space="0" w:color="auto"/>
            <w:left w:val="none" w:sz="0" w:space="0" w:color="auto"/>
            <w:bottom w:val="none" w:sz="0" w:space="0" w:color="auto"/>
            <w:right w:val="none" w:sz="0" w:space="0" w:color="auto"/>
          </w:divBdr>
          <w:divsChild>
            <w:div w:id="1620067292">
              <w:marLeft w:val="0"/>
              <w:marRight w:val="0"/>
              <w:marTop w:val="0"/>
              <w:marBottom w:val="0"/>
              <w:divBdr>
                <w:top w:val="none" w:sz="0" w:space="0" w:color="auto"/>
                <w:left w:val="none" w:sz="0" w:space="0" w:color="auto"/>
                <w:bottom w:val="none" w:sz="0" w:space="0" w:color="auto"/>
                <w:right w:val="none" w:sz="0" w:space="0" w:color="auto"/>
              </w:divBdr>
            </w:div>
          </w:divsChild>
        </w:div>
        <w:div w:id="1884750025">
          <w:marLeft w:val="0"/>
          <w:marRight w:val="0"/>
          <w:marTop w:val="0"/>
          <w:marBottom w:val="0"/>
          <w:divBdr>
            <w:top w:val="none" w:sz="0" w:space="0" w:color="auto"/>
            <w:left w:val="none" w:sz="0" w:space="0" w:color="auto"/>
            <w:bottom w:val="none" w:sz="0" w:space="0" w:color="auto"/>
            <w:right w:val="none" w:sz="0" w:space="0" w:color="auto"/>
          </w:divBdr>
          <w:divsChild>
            <w:div w:id="551190109">
              <w:marLeft w:val="0"/>
              <w:marRight w:val="0"/>
              <w:marTop w:val="0"/>
              <w:marBottom w:val="0"/>
              <w:divBdr>
                <w:top w:val="none" w:sz="0" w:space="0" w:color="auto"/>
                <w:left w:val="none" w:sz="0" w:space="0" w:color="auto"/>
                <w:bottom w:val="none" w:sz="0" w:space="0" w:color="auto"/>
                <w:right w:val="none" w:sz="0" w:space="0" w:color="auto"/>
              </w:divBdr>
            </w:div>
          </w:divsChild>
        </w:div>
        <w:div w:id="1902673072">
          <w:marLeft w:val="0"/>
          <w:marRight w:val="0"/>
          <w:marTop w:val="0"/>
          <w:marBottom w:val="0"/>
          <w:divBdr>
            <w:top w:val="none" w:sz="0" w:space="0" w:color="auto"/>
            <w:left w:val="none" w:sz="0" w:space="0" w:color="auto"/>
            <w:bottom w:val="none" w:sz="0" w:space="0" w:color="auto"/>
            <w:right w:val="none" w:sz="0" w:space="0" w:color="auto"/>
          </w:divBdr>
          <w:divsChild>
            <w:div w:id="959460018">
              <w:marLeft w:val="0"/>
              <w:marRight w:val="0"/>
              <w:marTop w:val="0"/>
              <w:marBottom w:val="0"/>
              <w:divBdr>
                <w:top w:val="none" w:sz="0" w:space="0" w:color="auto"/>
                <w:left w:val="none" w:sz="0" w:space="0" w:color="auto"/>
                <w:bottom w:val="none" w:sz="0" w:space="0" w:color="auto"/>
                <w:right w:val="none" w:sz="0" w:space="0" w:color="auto"/>
              </w:divBdr>
            </w:div>
          </w:divsChild>
        </w:div>
        <w:div w:id="1916819019">
          <w:marLeft w:val="0"/>
          <w:marRight w:val="0"/>
          <w:marTop w:val="0"/>
          <w:marBottom w:val="0"/>
          <w:divBdr>
            <w:top w:val="none" w:sz="0" w:space="0" w:color="auto"/>
            <w:left w:val="none" w:sz="0" w:space="0" w:color="auto"/>
            <w:bottom w:val="none" w:sz="0" w:space="0" w:color="auto"/>
            <w:right w:val="none" w:sz="0" w:space="0" w:color="auto"/>
          </w:divBdr>
          <w:divsChild>
            <w:div w:id="858003220">
              <w:marLeft w:val="0"/>
              <w:marRight w:val="0"/>
              <w:marTop w:val="0"/>
              <w:marBottom w:val="0"/>
              <w:divBdr>
                <w:top w:val="none" w:sz="0" w:space="0" w:color="auto"/>
                <w:left w:val="none" w:sz="0" w:space="0" w:color="auto"/>
                <w:bottom w:val="none" w:sz="0" w:space="0" w:color="auto"/>
                <w:right w:val="none" w:sz="0" w:space="0" w:color="auto"/>
              </w:divBdr>
            </w:div>
          </w:divsChild>
        </w:div>
        <w:div w:id="1925794794">
          <w:marLeft w:val="0"/>
          <w:marRight w:val="0"/>
          <w:marTop w:val="0"/>
          <w:marBottom w:val="0"/>
          <w:divBdr>
            <w:top w:val="none" w:sz="0" w:space="0" w:color="auto"/>
            <w:left w:val="none" w:sz="0" w:space="0" w:color="auto"/>
            <w:bottom w:val="none" w:sz="0" w:space="0" w:color="auto"/>
            <w:right w:val="none" w:sz="0" w:space="0" w:color="auto"/>
          </w:divBdr>
          <w:divsChild>
            <w:div w:id="372198185">
              <w:marLeft w:val="0"/>
              <w:marRight w:val="0"/>
              <w:marTop w:val="0"/>
              <w:marBottom w:val="0"/>
              <w:divBdr>
                <w:top w:val="none" w:sz="0" w:space="0" w:color="auto"/>
                <w:left w:val="none" w:sz="0" w:space="0" w:color="auto"/>
                <w:bottom w:val="none" w:sz="0" w:space="0" w:color="auto"/>
                <w:right w:val="none" w:sz="0" w:space="0" w:color="auto"/>
              </w:divBdr>
            </w:div>
          </w:divsChild>
        </w:div>
        <w:div w:id="1928348588">
          <w:marLeft w:val="0"/>
          <w:marRight w:val="0"/>
          <w:marTop w:val="0"/>
          <w:marBottom w:val="0"/>
          <w:divBdr>
            <w:top w:val="none" w:sz="0" w:space="0" w:color="auto"/>
            <w:left w:val="none" w:sz="0" w:space="0" w:color="auto"/>
            <w:bottom w:val="none" w:sz="0" w:space="0" w:color="auto"/>
            <w:right w:val="none" w:sz="0" w:space="0" w:color="auto"/>
          </w:divBdr>
          <w:divsChild>
            <w:div w:id="319698047">
              <w:marLeft w:val="0"/>
              <w:marRight w:val="0"/>
              <w:marTop w:val="0"/>
              <w:marBottom w:val="0"/>
              <w:divBdr>
                <w:top w:val="none" w:sz="0" w:space="0" w:color="auto"/>
                <w:left w:val="none" w:sz="0" w:space="0" w:color="auto"/>
                <w:bottom w:val="none" w:sz="0" w:space="0" w:color="auto"/>
                <w:right w:val="none" w:sz="0" w:space="0" w:color="auto"/>
              </w:divBdr>
            </w:div>
          </w:divsChild>
        </w:div>
        <w:div w:id="1939674831">
          <w:marLeft w:val="0"/>
          <w:marRight w:val="0"/>
          <w:marTop w:val="0"/>
          <w:marBottom w:val="0"/>
          <w:divBdr>
            <w:top w:val="none" w:sz="0" w:space="0" w:color="auto"/>
            <w:left w:val="none" w:sz="0" w:space="0" w:color="auto"/>
            <w:bottom w:val="none" w:sz="0" w:space="0" w:color="auto"/>
            <w:right w:val="none" w:sz="0" w:space="0" w:color="auto"/>
          </w:divBdr>
          <w:divsChild>
            <w:div w:id="971404759">
              <w:marLeft w:val="0"/>
              <w:marRight w:val="0"/>
              <w:marTop w:val="0"/>
              <w:marBottom w:val="0"/>
              <w:divBdr>
                <w:top w:val="none" w:sz="0" w:space="0" w:color="auto"/>
                <w:left w:val="none" w:sz="0" w:space="0" w:color="auto"/>
                <w:bottom w:val="none" w:sz="0" w:space="0" w:color="auto"/>
                <w:right w:val="none" w:sz="0" w:space="0" w:color="auto"/>
              </w:divBdr>
            </w:div>
          </w:divsChild>
        </w:div>
        <w:div w:id="1947149323">
          <w:marLeft w:val="0"/>
          <w:marRight w:val="0"/>
          <w:marTop w:val="0"/>
          <w:marBottom w:val="0"/>
          <w:divBdr>
            <w:top w:val="none" w:sz="0" w:space="0" w:color="auto"/>
            <w:left w:val="none" w:sz="0" w:space="0" w:color="auto"/>
            <w:bottom w:val="none" w:sz="0" w:space="0" w:color="auto"/>
            <w:right w:val="none" w:sz="0" w:space="0" w:color="auto"/>
          </w:divBdr>
          <w:divsChild>
            <w:div w:id="467865964">
              <w:marLeft w:val="0"/>
              <w:marRight w:val="0"/>
              <w:marTop w:val="0"/>
              <w:marBottom w:val="0"/>
              <w:divBdr>
                <w:top w:val="none" w:sz="0" w:space="0" w:color="auto"/>
                <w:left w:val="none" w:sz="0" w:space="0" w:color="auto"/>
                <w:bottom w:val="none" w:sz="0" w:space="0" w:color="auto"/>
                <w:right w:val="none" w:sz="0" w:space="0" w:color="auto"/>
              </w:divBdr>
            </w:div>
          </w:divsChild>
        </w:div>
        <w:div w:id="1948389587">
          <w:marLeft w:val="0"/>
          <w:marRight w:val="0"/>
          <w:marTop w:val="0"/>
          <w:marBottom w:val="0"/>
          <w:divBdr>
            <w:top w:val="none" w:sz="0" w:space="0" w:color="auto"/>
            <w:left w:val="none" w:sz="0" w:space="0" w:color="auto"/>
            <w:bottom w:val="none" w:sz="0" w:space="0" w:color="auto"/>
            <w:right w:val="none" w:sz="0" w:space="0" w:color="auto"/>
          </w:divBdr>
          <w:divsChild>
            <w:div w:id="558319234">
              <w:marLeft w:val="0"/>
              <w:marRight w:val="0"/>
              <w:marTop w:val="0"/>
              <w:marBottom w:val="0"/>
              <w:divBdr>
                <w:top w:val="none" w:sz="0" w:space="0" w:color="auto"/>
                <w:left w:val="none" w:sz="0" w:space="0" w:color="auto"/>
                <w:bottom w:val="none" w:sz="0" w:space="0" w:color="auto"/>
                <w:right w:val="none" w:sz="0" w:space="0" w:color="auto"/>
              </w:divBdr>
            </w:div>
          </w:divsChild>
        </w:div>
        <w:div w:id="1967160480">
          <w:marLeft w:val="0"/>
          <w:marRight w:val="0"/>
          <w:marTop w:val="0"/>
          <w:marBottom w:val="0"/>
          <w:divBdr>
            <w:top w:val="none" w:sz="0" w:space="0" w:color="auto"/>
            <w:left w:val="none" w:sz="0" w:space="0" w:color="auto"/>
            <w:bottom w:val="none" w:sz="0" w:space="0" w:color="auto"/>
            <w:right w:val="none" w:sz="0" w:space="0" w:color="auto"/>
          </w:divBdr>
          <w:divsChild>
            <w:div w:id="141848850">
              <w:marLeft w:val="0"/>
              <w:marRight w:val="0"/>
              <w:marTop w:val="0"/>
              <w:marBottom w:val="0"/>
              <w:divBdr>
                <w:top w:val="none" w:sz="0" w:space="0" w:color="auto"/>
                <w:left w:val="none" w:sz="0" w:space="0" w:color="auto"/>
                <w:bottom w:val="none" w:sz="0" w:space="0" w:color="auto"/>
                <w:right w:val="none" w:sz="0" w:space="0" w:color="auto"/>
              </w:divBdr>
            </w:div>
          </w:divsChild>
        </w:div>
        <w:div w:id="1972637716">
          <w:marLeft w:val="0"/>
          <w:marRight w:val="0"/>
          <w:marTop w:val="0"/>
          <w:marBottom w:val="0"/>
          <w:divBdr>
            <w:top w:val="none" w:sz="0" w:space="0" w:color="auto"/>
            <w:left w:val="none" w:sz="0" w:space="0" w:color="auto"/>
            <w:bottom w:val="none" w:sz="0" w:space="0" w:color="auto"/>
            <w:right w:val="none" w:sz="0" w:space="0" w:color="auto"/>
          </w:divBdr>
          <w:divsChild>
            <w:div w:id="733313439">
              <w:marLeft w:val="0"/>
              <w:marRight w:val="0"/>
              <w:marTop w:val="0"/>
              <w:marBottom w:val="0"/>
              <w:divBdr>
                <w:top w:val="none" w:sz="0" w:space="0" w:color="auto"/>
                <w:left w:val="none" w:sz="0" w:space="0" w:color="auto"/>
                <w:bottom w:val="none" w:sz="0" w:space="0" w:color="auto"/>
                <w:right w:val="none" w:sz="0" w:space="0" w:color="auto"/>
              </w:divBdr>
            </w:div>
          </w:divsChild>
        </w:div>
        <w:div w:id="1975746126">
          <w:marLeft w:val="0"/>
          <w:marRight w:val="0"/>
          <w:marTop w:val="0"/>
          <w:marBottom w:val="0"/>
          <w:divBdr>
            <w:top w:val="none" w:sz="0" w:space="0" w:color="auto"/>
            <w:left w:val="none" w:sz="0" w:space="0" w:color="auto"/>
            <w:bottom w:val="none" w:sz="0" w:space="0" w:color="auto"/>
            <w:right w:val="none" w:sz="0" w:space="0" w:color="auto"/>
          </w:divBdr>
          <w:divsChild>
            <w:div w:id="1983926554">
              <w:marLeft w:val="0"/>
              <w:marRight w:val="0"/>
              <w:marTop w:val="0"/>
              <w:marBottom w:val="0"/>
              <w:divBdr>
                <w:top w:val="none" w:sz="0" w:space="0" w:color="auto"/>
                <w:left w:val="none" w:sz="0" w:space="0" w:color="auto"/>
                <w:bottom w:val="none" w:sz="0" w:space="0" w:color="auto"/>
                <w:right w:val="none" w:sz="0" w:space="0" w:color="auto"/>
              </w:divBdr>
            </w:div>
          </w:divsChild>
        </w:div>
        <w:div w:id="1987663205">
          <w:marLeft w:val="0"/>
          <w:marRight w:val="0"/>
          <w:marTop w:val="0"/>
          <w:marBottom w:val="0"/>
          <w:divBdr>
            <w:top w:val="none" w:sz="0" w:space="0" w:color="auto"/>
            <w:left w:val="none" w:sz="0" w:space="0" w:color="auto"/>
            <w:bottom w:val="none" w:sz="0" w:space="0" w:color="auto"/>
            <w:right w:val="none" w:sz="0" w:space="0" w:color="auto"/>
          </w:divBdr>
          <w:divsChild>
            <w:div w:id="1141187536">
              <w:marLeft w:val="0"/>
              <w:marRight w:val="0"/>
              <w:marTop w:val="0"/>
              <w:marBottom w:val="0"/>
              <w:divBdr>
                <w:top w:val="none" w:sz="0" w:space="0" w:color="auto"/>
                <w:left w:val="none" w:sz="0" w:space="0" w:color="auto"/>
                <w:bottom w:val="none" w:sz="0" w:space="0" w:color="auto"/>
                <w:right w:val="none" w:sz="0" w:space="0" w:color="auto"/>
              </w:divBdr>
            </w:div>
          </w:divsChild>
        </w:div>
        <w:div w:id="1992899843">
          <w:marLeft w:val="0"/>
          <w:marRight w:val="0"/>
          <w:marTop w:val="0"/>
          <w:marBottom w:val="0"/>
          <w:divBdr>
            <w:top w:val="none" w:sz="0" w:space="0" w:color="auto"/>
            <w:left w:val="none" w:sz="0" w:space="0" w:color="auto"/>
            <w:bottom w:val="none" w:sz="0" w:space="0" w:color="auto"/>
            <w:right w:val="none" w:sz="0" w:space="0" w:color="auto"/>
          </w:divBdr>
          <w:divsChild>
            <w:div w:id="1535461391">
              <w:marLeft w:val="0"/>
              <w:marRight w:val="0"/>
              <w:marTop w:val="0"/>
              <w:marBottom w:val="0"/>
              <w:divBdr>
                <w:top w:val="none" w:sz="0" w:space="0" w:color="auto"/>
                <w:left w:val="none" w:sz="0" w:space="0" w:color="auto"/>
                <w:bottom w:val="none" w:sz="0" w:space="0" w:color="auto"/>
                <w:right w:val="none" w:sz="0" w:space="0" w:color="auto"/>
              </w:divBdr>
            </w:div>
          </w:divsChild>
        </w:div>
        <w:div w:id="1996763758">
          <w:marLeft w:val="0"/>
          <w:marRight w:val="0"/>
          <w:marTop w:val="0"/>
          <w:marBottom w:val="0"/>
          <w:divBdr>
            <w:top w:val="none" w:sz="0" w:space="0" w:color="auto"/>
            <w:left w:val="none" w:sz="0" w:space="0" w:color="auto"/>
            <w:bottom w:val="none" w:sz="0" w:space="0" w:color="auto"/>
            <w:right w:val="none" w:sz="0" w:space="0" w:color="auto"/>
          </w:divBdr>
          <w:divsChild>
            <w:div w:id="712774894">
              <w:marLeft w:val="0"/>
              <w:marRight w:val="0"/>
              <w:marTop w:val="0"/>
              <w:marBottom w:val="0"/>
              <w:divBdr>
                <w:top w:val="none" w:sz="0" w:space="0" w:color="auto"/>
                <w:left w:val="none" w:sz="0" w:space="0" w:color="auto"/>
                <w:bottom w:val="none" w:sz="0" w:space="0" w:color="auto"/>
                <w:right w:val="none" w:sz="0" w:space="0" w:color="auto"/>
              </w:divBdr>
            </w:div>
          </w:divsChild>
        </w:div>
        <w:div w:id="2010667977">
          <w:marLeft w:val="0"/>
          <w:marRight w:val="0"/>
          <w:marTop w:val="0"/>
          <w:marBottom w:val="0"/>
          <w:divBdr>
            <w:top w:val="none" w:sz="0" w:space="0" w:color="auto"/>
            <w:left w:val="none" w:sz="0" w:space="0" w:color="auto"/>
            <w:bottom w:val="none" w:sz="0" w:space="0" w:color="auto"/>
            <w:right w:val="none" w:sz="0" w:space="0" w:color="auto"/>
          </w:divBdr>
          <w:divsChild>
            <w:div w:id="1727026412">
              <w:marLeft w:val="0"/>
              <w:marRight w:val="0"/>
              <w:marTop w:val="0"/>
              <w:marBottom w:val="0"/>
              <w:divBdr>
                <w:top w:val="none" w:sz="0" w:space="0" w:color="auto"/>
                <w:left w:val="none" w:sz="0" w:space="0" w:color="auto"/>
                <w:bottom w:val="none" w:sz="0" w:space="0" w:color="auto"/>
                <w:right w:val="none" w:sz="0" w:space="0" w:color="auto"/>
              </w:divBdr>
            </w:div>
          </w:divsChild>
        </w:div>
        <w:div w:id="2027055243">
          <w:marLeft w:val="0"/>
          <w:marRight w:val="0"/>
          <w:marTop w:val="0"/>
          <w:marBottom w:val="0"/>
          <w:divBdr>
            <w:top w:val="none" w:sz="0" w:space="0" w:color="auto"/>
            <w:left w:val="none" w:sz="0" w:space="0" w:color="auto"/>
            <w:bottom w:val="none" w:sz="0" w:space="0" w:color="auto"/>
            <w:right w:val="none" w:sz="0" w:space="0" w:color="auto"/>
          </w:divBdr>
          <w:divsChild>
            <w:div w:id="469831184">
              <w:marLeft w:val="0"/>
              <w:marRight w:val="0"/>
              <w:marTop w:val="0"/>
              <w:marBottom w:val="0"/>
              <w:divBdr>
                <w:top w:val="none" w:sz="0" w:space="0" w:color="auto"/>
                <w:left w:val="none" w:sz="0" w:space="0" w:color="auto"/>
                <w:bottom w:val="none" w:sz="0" w:space="0" w:color="auto"/>
                <w:right w:val="none" w:sz="0" w:space="0" w:color="auto"/>
              </w:divBdr>
            </w:div>
          </w:divsChild>
        </w:div>
        <w:div w:id="2035568938">
          <w:marLeft w:val="0"/>
          <w:marRight w:val="0"/>
          <w:marTop w:val="0"/>
          <w:marBottom w:val="0"/>
          <w:divBdr>
            <w:top w:val="none" w:sz="0" w:space="0" w:color="auto"/>
            <w:left w:val="none" w:sz="0" w:space="0" w:color="auto"/>
            <w:bottom w:val="none" w:sz="0" w:space="0" w:color="auto"/>
            <w:right w:val="none" w:sz="0" w:space="0" w:color="auto"/>
          </w:divBdr>
          <w:divsChild>
            <w:div w:id="1327201462">
              <w:marLeft w:val="0"/>
              <w:marRight w:val="0"/>
              <w:marTop w:val="0"/>
              <w:marBottom w:val="0"/>
              <w:divBdr>
                <w:top w:val="none" w:sz="0" w:space="0" w:color="auto"/>
                <w:left w:val="none" w:sz="0" w:space="0" w:color="auto"/>
                <w:bottom w:val="none" w:sz="0" w:space="0" w:color="auto"/>
                <w:right w:val="none" w:sz="0" w:space="0" w:color="auto"/>
              </w:divBdr>
            </w:div>
          </w:divsChild>
        </w:div>
        <w:div w:id="2043358092">
          <w:marLeft w:val="0"/>
          <w:marRight w:val="0"/>
          <w:marTop w:val="0"/>
          <w:marBottom w:val="0"/>
          <w:divBdr>
            <w:top w:val="none" w:sz="0" w:space="0" w:color="auto"/>
            <w:left w:val="none" w:sz="0" w:space="0" w:color="auto"/>
            <w:bottom w:val="none" w:sz="0" w:space="0" w:color="auto"/>
            <w:right w:val="none" w:sz="0" w:space="0" w:color="auto"/>
          </w:divBdr>
          <w:divsChild>
            <w:div w:id="1989238120">
              <w:marLeft w:val="0"/>
              <w:marRight w:val="0"/>
              <w:marTop w:val="0"/>
              <w:marBottom w:val="0"/>
              <w:divBdr>
                <w:top w:val="none" w:sz="0" w:space="0" w:color="auto"/>
                <w:left w:val="none" w:sz="0" w:space="0" w:color="auto"/>
                <w:bottom w:val="none" w:sz="0" w:space="0" w:color="auto"/>
                <w:right w:val="none" w:sz="0" w:space="0" w:color="auto"/>
              </w:divBdr>
            </w:div>
          </w:divsChild>
        </w:div>
        <w:div w:id="2066372650">
          <w:marLeft w:val="0"/>
          <w:marRight w:val="0"/>
          <w:marTop w:val="0"/>
          <w:marBottom w:val="0"/>
          <w:divBdr>
            <w:top w:val="none" w:sz="0" w:space="0" w:color="auto"/>
            <w:left w:val="none" w:sz="0" w:space="0" w:color="auto"/>
            <w:bottom w:val="none" w:sz="0" w:space="0" w:color="auto"/>
            <w:right w:val="none" w:sz="0" w:space="0" w:color="auto"/>
          </w:divBdr>
          <w:divsChild>
            <w:div w:id="1936788954">
              <w:marLeft w:val="0"/>
              <w:marRight w:val="0"/>
              <w:marTop w:val="0"/>
              <w:marBottom w:val="0"/>
              <w:divBdr>
                <w:top w:val="none" w:sz="0" w:space="0" w:color="auto"/>
                <w:left w:val="none" w:sz="0" w:space="0" w:color="auto"/>
                <w:bottom w:val="none" w:sz="0" w:space="0" w:color="auto"/>
                <w:right w:val="none" w:sz="0" w:space="0" w:color="auto"/>
              </w:divBdr>
            </w:div>
          </w:divsChild>
        </w:div>
        <w:div w:id="2074740815">
          <w:marLeft w:val="0"/>
          <w:marRight w:val="0"/>
          <w:marTop w:val="0"/>
          <w:marBottom w:val="0"/>
          <w:divBdr>
            <w:top w:val="none" w:sz="0" w:space="0" w:color="auto"/>
            <w:left w:val="none" w:sz="0" w:space="0" w:color="auto"/>
            <w:bottom w:val="none" w:sz="0" w:space="0" w:color="auto"/>
            <w:right w:val="none" w:sz="0" w:space="0" w:color="auto"/>
          </w:divBdr>
          <w:divsChild>
            <w:div w:id="1695417527">
              <w:marLeft w:val="0"/>
              <w:marRight w:val="0"/>
              <w:marTop w:val="0"/>
              <w:marBottom w:val="0"/>
              <w:divBdr>
                <w:top w:val="none" w:sz="0" w:space="0" w:color="auto"/>
                <w:left w:val="none" w:sz="0" w:space="0" w:color="auto"/>
                <w:bottom w:val="none" w:sz="0" w:space="0" w:color="auto"/>
                <w:right w:val="none" w:sz="0" w:space="0" w:color="auto"/>
              </w:divBdr>
            </w:div>
          </w:divsChild>
        </w:div>
        <w:div w:id="2081367666">
          <w:marLeft w:val="0"/>
          <w:marRight w:val="0"/>
          <w:marTop w:val="0"/>
          <w:marBottom w:val="0"/>
          <w:divBdr>
            <w:top w:val="none" w:sz="0" w:space="0" w:color="auto"/>
            <w:left w:val="none" w:sz="0" w:space="0" w:color="auto"/>
            <w:bottom w:val="none" w:sz="0" w:space="0" w:color="auto"/>
            <w:right w:val="none" w:sz="0" w:space="0" w:color="auto"/>
          </w:divBdr>
          <w:divsChild>
            <w:div w:id="865675714">
              <w:marLeft w:val="0"/>
              <w:marRight w:val="0"/>
              <w:marTop w:val="0"/>
              <w:marBottom w:val="0"/>
              <w:divBdr>
                <w:top w:val="none" w:sz="0" w:space="0" w:color="auto"/>
                <w:left w:val="none" w:sz="0" w:space="0" w:color="auto"/>
                <w:bottom w:val="none" w:sz="0" w:space="0" w:color="auto"/>
                <w:right w:val="none" w:sz="0" w:space="0" w:color="auto"/>
              </w:divBdr>
            </w:div>
          </w:divsChild>
        </w:div>
        <w:div w:id="2090610426">
          <w:marLeft w:val="0"/>
          <w:marRight w:val="0"/>
          <w:marTop w:val="0"/>
          <w:marBottom w:val="0"/>
          <w:divBdr>
            <w:top w:val="none" w:sz="0" w:space="0" w:color="auto"/>
            <w:left w:val="none" w:sz="0" w:space="0" w:color="auto"/>
            <w:bottom w:val="none" w:sz="0" w:space="0" w:color="auto"/>
            <w:right w:val="none" w:sz="0" w:space="0" w:color="auto"/>
          </w:divBdr>
          <w:divsChild>
            <w:div w:id="1367562092">
              <w:marLeft w:val="0"/>
              <w:marRight w:val="0"/>
              <w:marTop w:val="0"/>
              <w:marBottom w:val="0"/>
              <w:divBdr>
                <w:top w:val="none" w:sz="0" w:space="0" w:color="auto"/>
                <w:left w:val="none" w:sz="0" w:space="0" w:color="auto"/>
                <w:bottom w:val="none" w:sz="0" w:space="0" w:color="auto"/>
                <w:right w:val="none" w:sz="0" w:space="0" w:color="auto"/>
              </w:divBdr>
            </w:div>
          </w:divsChild>
        </w:div>
        <w:div w:id="2098286514">
          <w:marLeft w:val="0"/>
          <w:marRight w:val="0"/>
          <w:marTop w:val="0"/>
          <w:marBottom w:val="0"/>
          <w:divBdr>
            <w:top w:val="none" w:sz="0" w:space="0" w:color="auto"/>
            <w:left w:val="none" w:sz="0" w:space="0" w:color="auto"/>
            <w:bottom w:val="none" w:sz="0" w:space="0" w:color="auto"/>
            <w:right w:val="none" w:sz="0" w:space="0" w:color="auto"/>
          </w:divBdr>
          <w:divsChild>
            <w:div w:id="429354739">
              <w:marLeft w:val="0"/>
              <w:marRight w:val="0"/>
              <w:marTop w:val="0"/>
              <w:marBottom w:val="0"/>
              <w:divBdr>
                <w:top w:val="none" w:sz="0" w:space="0" w:color="auto"/>
                <w:left w:val="none" w:sz="0" w:space="0" w:color="auto"/>
                <w:bottom w:val="none" w:sz="0" w:space="0" w:color="auto"/>
                <w:right w:val="none" w:sz="0" w:space="0" w:color="auto"/>
              </w:divBdr>
            </w:div>
          </w:divsChild>
        </w:div>
        <w:div w:id="2112503419">
          <w:marLeft w:val="0"/>
          <w:marRight w:val="0"/>
          <w:marTop w:val="0"/>
          <w:marBottom w:val="0"/>
          <w:divBdr>
            <w:top w:val="none" w:sz="0" w:space="0" w:color="auto"/>
            <w:left w:val="none" w:sz="0" w:space="0" w:color="auto"/>
            <w:bottom w:val="none" w:sz="0" w:space="0" w:color="auto"/>
            <w:right w:val="none" w:sz="0" w:space="0" w:color="auto"/>
          </w:divBdr>
          <w:divsChild>
            <w:div w:id="161969180">
              <w:marLeft w:val="0"/>
              <w:marRight w:val="0"/>
              <w:marTop w:val="0"/>
              <w:marBottom w:val="0"/>
              <w:divBdr>
                <w:top w:val="none" w:sz="0" w:space="0" w:color="auto"/>
                <w:left w:val="none" w:sz="0" w:space="0" w:color="auto"/>
                <w:bottom w:val="none" w:sz="0" w:space="0" w:color="auto"/>
                <w:right w:val="none" w:sz="0" w:space="0" w:color="auto"/>
              </w:divBdr>
            </w:div>
          </w:divsChild>
        </w:div>
        <w:div w:id="2112630050">
          <w:marLeft w:val="0"/>
          <w:marRight w:val="0"/>
          <w:marTop w:val="0"/>
          <w:marBottom w:val="0"/>
          <w:divBdr>
            <w:top w:val="none" w:sz="0" w:space="0" w:color="auto"/>
            <w:left w:val="none" w:sz="0" w:space="0" w:color="auto"/>
            <w:bottom w:val="none" w:sz="0" w:space="0" w:color="auto"/>
            <w:right w:val="none" w:sz="0" w:space="0" w:color="auto"/>
          </w:divBdr>
          <w:divsChild>
            <w:div w:id="173168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8294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2.xml"/><Relationship Id="rId26" Type="http://schemas.openxmlformats.org/officeDocument/2006/relationships/header" Target="header5.xml"/><Relationship Id="rId39" Type="http://schemas.openxmlformats.org/officeDocument/2006/relationships/glossaryDocument" Target="glossary/document.xml"/><Relationship Id="rId21" Type="http://schemas.openxmlformats.org/officeDocument/2006/relationships/header" Target="header4.xml"/><Relationship Id="rId34" Type="http://schemas.openxmlformats.org/officeDocument/2006/relationships/image" Target="media/image16.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image" Target="media/image11.png"/><Relationship Id="rId41"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image" Target="media/image18.png"/><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g"/><Relationship Id="rId22" Type="http://schemas.openxmlformats.org/officeDocument/2006/relationships/footer" Target="footer3.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eader" Target="header2.xml"/><Relationship Id="rId25" Type="http://schemas.openxmlformats.org/officeDocument/2006/relationships/image" Target="media/image8.png"/><Relationship Id="rId33" Type="http://schemas.openxmlformats.org/officeDocument/2006/relationships/image" Target="media/image15.png"/><Relationship Id="rId38"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walkfree.org/global-slavery-index/map/" TargetMode="External"/></Relationships>
</file>

<file path=word/documenttasks/documenttasks1.xml><?xml version="1.0" encoding="utf-8"?>
<t:Tasks xmlns:t="http://schemas.microsoft.com/office/tasks/2019/documenttasks" xmlns:oel="http://schemas.microsoft.com/office/2019/extlst">
  <t:Task id="{371C1E23-3EAB-431E-941B-22E92BC4EB52}">
    <t:Anchor>
      <t:Comment id="921909904"/>
    </t:Anchor>
    <t:History>
      <t:Event id="{ED2C9A4E-5D2B-47E1-9C44-A2F32F3C3C91}" time="2025-10-05T23:49:45.054Z">
        <t:Attribution userId="S::lee.heaney@melbournewater.com.au::30244ce2-2a19-4251-901e-478a28af9e9a" userProvider="AD" userName="Lee Heaney"/>
        <t:Anchor>
          <t:Comment id="328821598"/>
        </t:Anchor>
        <t:Create/>
      </t:Event>
      <t:Event id="{55E3AF65-BE64-4646-8C55-2E28FBDBCE92}" time="2025-10-05T23:49:45.054Z">
        <t:Attribution userId="S::lee.heaney@melbournewater.com.au::30244ce2-2a19-4251-901e-478a28af9e9a" userProvider="AD" userName="Lee Heaney"/>
        <t:Anchor>
          <t:Comment id="328821598"/>
        </t:Anchor>
        <t:Assign userId="S::Erika.Deery@melbournewater.com.au::f1662e04-7b23-4d35-85ac-57c36fe603f0" userProvider="AD" userName="Erika Deery"/>
      </t:Event>
      <t:Event id="{4E2982FE-F0BC-467C-8138-6EB64D9C5361}" time="2025-10-05T23:49:45.054Z">
        <t:Attribution userId="S::lee.heaney@melbournewater.com.au::30244ce2-2a19-4251-901e-478a28af9e9a" userProvider="AD" userName="Lee Heaney"/>
        <t:Anchor>
          <t:Comment id="328821598"/>
        </t:Anchor>
        <t:SetTitle title="Hi Efee - these numbers were provided by P&amp;T via Erika @Erika Deery can you please who you liaised with? Thanks - Lee"/>
      </t:Event>
      <t:Event id="{D5467585-4BF0-4F4A-B832-C824C0C35F9D}" time="2025-10-06T04:53:49.207Z">
        <t:Attribution userId="S::efee.peell@melbournewater.com.au::a32f62c7-5f91-4b46-957c-0b8c57ae245a" userProvider="AD" userName="Efee Peell"/>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7B55B546804B838E8875456F41775A"/>
        <w:category>
          <w:name w:val="General"/>
          <w:gallery w:val="placeholder"/>
        </w:category>
        <w:types>
          <w:type w:val="bbPlcHdr"/>
        </w:types>
        <w:behaviors>
          <w:behavior w:val="content"/>
        </w:behaviors>
        <w:guid w:val="{4A1D2C36-5A03-4414-9773-85EDCA3E5C52}"/>
      </w:docPartPr>
      <w:docPartBody>
        <w:p w:rsidR="00C93201" w:rsidRDefault="00C93201">
          <w:pPr>
            <w:pStyle w:val="5A7B55B546804B838E8875456F41775A"/>
          </w:pPr>
          <w:r w:rsidRPr="00407CD2">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201"/>
    <w:rsid w:val="00005B7F"/>
    <w:rsid w:val="00016898"/>
    <w:rsid w:val="0002300D"/>
    <w:rsid w:val="00033425"/>
    <w:rsid w:val="000422FA"/>
    <w:rsid w:val="000430BD"/>
    <w:rsid w:val="00045668"/>
    <w:rsid w:val="0005207E"/>
    <w:rsid w:val="00080148"/>
    <w:rsid w:val="000C0BE5"/>
    <w:rsid w:val="000D0483"/>
    <w:rsid w:val="00100B92"/>
    <w:rsid w:val="0012147C"/>
    <w:rsid w:val="0019051C"/>
    <w:rsid w:val="001A232D"/>
    <w:rsid w:val="001D708C"/>
    <w:rsid w:val="001F3127"/>
    <w:rsid w:val="00257D35"/>
    <w:rsid w:val="00294D1D"/>
    <w:rsid w:val="002A49EE"/>
    <w:rsid w:val="002B4227"/>
    <w:rsid w:val="002F1DC4"/>
    <w:rsid w:val="003203C5"/>
    <w:rsid w:val="003244AF"/>
    <w:rsid w:val="00330C6D"/>
    <w:rsid w:val="003371E8"/>
    <w:rsid w:val="00343F88"/>
    <w:rsid w:val="00367AEA"/>
    <w:rsid w:val="0038647B"/>
    <w:rsid w:val="00386DCE"/>
    <w:rsid w:val="003B0911"/>
    <w:rsid w:val="003E6116"/>
    <w:rsid w:val="003F65D2"/>
    <w:rsid w:val="004037F8"/>
    <w:rsid w:val="0041583C"/>
    <w:rsid w:val="0043689F"/>
    <w:rsid w:val="00446FC5"/>
    <w:rsid w:val="004548FE"/>
    <w:rsid w:val="00465AE1"/>
    <w:rsid w:val="00492D1E"/>
    <w:rsid w:val="00493548"/>
    <w:rsid w:val="004B4792"/>
    <w:rsid w:val="004F7F19"/>
    <w:rsid w:val="005011A9"/>
    <w:rsid w:val="0054233C"/>
    <w:rsid w:val="00583A2A"/>
    <w:rsid w:val="005841A8"/>
    <w:rsid w:val="005C68D9"/>
    <w:rsid w:val="0060513C"/>
    <w:rsid w:val="006258C5"/>
    <w:rsid w:val="00625C2F"/>
    <w:rsid w:val="006460ED"/>
    <w:rsid w:val="00660B94"/>
    <w:rsid w:val="00662D72"/>
    <w:rsid w:val="00695D00"/>
    <w:rsid w:val="006C219A"/>
    <w:rsid w:val="006E3F87"/>
    <w:rsid w:val="006E46AF"/>
    <w:rsid w:val="006E62D0"/>
    <w:rsid w:val="006F4CD4"/>
    <w:rsid w:val="00727D14"/>
    <w:rsid w:val="00741895"/>
    <w:rsid w:val="007532FC"/>
    <w:rsid w:val="007572C6"/>
    <w:rsid w:val="00785DF7"/>
    <w:rsid w:val="007B0C18"/>
    <w:rsid w:val="007B67E3"/>
    <w:rsid w:val="007E7F1D"/>
    <w:rsid w:val="00816C4B"/>
    <w:rsid w:val="00817EC7"/>
    <w:rsid w:val="008366E3"/>
    <w:rsid w:val="0084301D"/>
    <w:rsid w:val="008924FB"/>
    <w:rsid w:val="00895700"/>
    <w:rsid w:val="008A5EA9"/>
    <w:rsid w:val="008C1B18"/>
    <w:rsid w:val="00930D62"/>
    <w:rsid w:val="00945FF7"/>
    <w:rsid w:val="0095662C"/>
    <w:rsid w:val="009A5C95"/>
    <w:rsid w:val="009C00E6"/>
    <w:rsid w:val="009D1CD3"/>
    <w:rsid w:val="009E1A02"/>
    <w:rsid w:val="009E2827"/>
    <w:rsid w:val="00A0013D"/>
    <w:rsid w:val="00A262B1"/>
    <w:rsid w:val="00A6719B"/>
    <w:rsid w:val="00A67CAB"/>
    <w:rsid w:val="00A7195B"/>
    <w:rsid w:val="00A75248"/>
    <w:rsid w:val="00AE7EEE"/>
    <w:rsid w:val="00AF3435"/>
    <w:rsid w:val="00B02717"/>
    <w:rsid w:val="00B56B43"/>
    <w:rsid w:val="00BB0A7A"/>
    <w:rsid w:val="00BC59A5"/>
    <w:rsid w:val="00BE3954"/>
    <w:rsid w:val="00C12EB9"/>
    <w:rsid w:val="00C22CAC"/>
    <w:rsid w:val="00C56961"/>
    <w:rsid w:val="00C709A1"/>
    <w:rsid w:val="00C774B9"/>
    <w:rsid w:val="00C93201"/>
    <w:rsid w:val="00CE57D0"/>
    <w:rsid w:val="00CF2019"/>
    <w:rsid w:val="00D007B7"/>
    <w:rsid w:val="00D56250"/>
    <w:rsid w:val="00D65412"/>
    <w:rsid w:val="00D67AA8"/>
    <w:rsid w:val="00D74BF1"/>
    <w:rsid w:val="00DB5B09"/>
    <w:rsid w:val="00DD63EC"/>
    <w:rsid w:val="00DD7BD1"/>
    <w:rsid w:val="00DE1A1F"/>
    <w:rsid w:val="00DE44F2"/>
    <w:rsid w:val="00E447EA"/>
    <w:rsid w:val="00E47A08"/>
    <w:rsid w:val="00E6039C"/>
    <w:rsid w:val="00E64291"/>
    <w:rsid w:val="00E80A00"/>
    <w:rsid w:val="00EA008F"/>
    <w:rsid w:val="00EC2816"/>
    <w:rsid w:val="00ED19D6"/>
    <w:rsid w:val="00EE192E"/>
    <w:rsid w:val="00EE45FD"/>
    <w:rsid w:val="00F571E6"/>
    <w:rsid w:val="00F629F1"/>
    <w:rsid w:val="00FA69CB"/>
    <w:rsid w:val="00FA7777"/>
    <w:rsid w:val="00FC68D8"/>
    <w:rsid w:val="00FD2BE4"/>
    <w:rsid w:val="00FD752D"/>
    <w:rsid w:val="00FE0B1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A7B55B546804B838E8875456F41775A">
    <w:name w:val="5A7B55B546804B838E8875456F41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 D m s ! 8 0 1 9 8 9 9 7 9 . 1 < / d o c u m e n t i d >  
     < s e n d e r i d > A B O M < / s e n d e r i d >  
     < s e n d e r e m a i l > A M Y . O L I V E R @ A L L E N S . C O M . A U < / s e n d e r e m a i l >  
     < l a s t m o d i f i e d > 2 0 2 2 - 1 2 - 0 1 T 0 9 : 0 9 : 0 0 . 0 0 0 0 0 0 0 + 1 1 : 0 0 < / l a s t m o d i f i e d >  
     < d a t a b a s e > D m s < / d a t a b a s e >  
 < / 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A16423F090C34E4492287B2515D28653" ma:contentTypeVersion="22" ma:contentTypeDescription="Create a new document." ma:contentTypeScope="" ma:versionID="6e44ae013b86efa8b06a88e8e545abe6">
  <xsd:schema xmlns:xsd="http://www.w3.org/2001/XMLSchema" xmlns:xs="http://www.w3.org/2001/XMLSchema" xmlns:p="http://schemas.microsoft.com/office/2006/metadata/properties" xmlns:ns2="ce495d30-9572-4b39-8635-5df5f7619ef1" xmlns:ns3="71d8da41-2e7d-44ec-b0ad-42e697d2b99d" targetNamespace="http://schemas.microsoft.com/office/2006/metadata/properties" ma:root="true" ma:fieldsID="8e41a41988363fd568c84c24b59049e5" ns2:_="" ns3:_="">
    <xsd:import namespace="ce495d30-9572-4b39-8635-5df5f7619ef1"/>
    <xsd:import namespace="71d8da41-2e7d-44ec-b0ad-42e697d2b9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LengthInSeconds" minOccurs="0"/>
                <xsd:element ref="ns2:_Flow_SignoffStatus" minOccurs="0"/>
                <xsd:element ref="ns2:Required" minOccurs="0"/>
                <xsd:element ref="ns2:MediaServiceSearchProperties" minOccurs="0"/>
                <xsd:element ref="ns2:DateCreat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495d30-9572-4b39-8635-5df5f7619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cd3dfc-bda3-408c-b55f-d8b2e2a7c8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_Flow_SignoffStatus" ma:index="25" nillable="true" ma:displayName="Sign-off status" ma:internalName="Sign_x002d_off_x0020_status">
      <xsd:simpleType>
        <xsd:restriction base="dms:Text"/>
      </xsd:simpleType>
    </xsd:element>
    <xsd:element name="Required" ma:index="26" nillable="true" ma:displayName="Tender Pack Compliance" ma:format="Dropdown" ma:internalName="Required">
      <xsd:simpleType>
        <xsd:restriction base="dms:Choice">
          <xsd:enumeration value="IT eServices"/>
          <xsd:enumeration value="Optional"/>
          <xsd:enumeration value="Mandatory"/>
          <xsd:enumeration value="PAS SPC"/>
          <xsd:enumeration value="Sole Source"/>
          <xsd:enumeration value="Examples"/>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Created" ma:index="28" nillable="true" ma:displayName="Date Created" ma:description="Created " ma:format="DateTime" ma:internalName="DateCreated">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d8da41-2e7d-44ec-b0ad-42e697d2b9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248d5b-be84-4eff-8c52-62ce279af114}" ma:internalName="TaxCatchAll" ma:showField="CatchAllData" ma:web="71d8da41-2e7d-44ec-b0ad-42e697d2b9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e495d30-9572-4b39-8635-5df5f7619ef1">
      <Terms xmlns="http://schemas.microsoft.com/office/infopath/2007/PartnerControls"/>
    </lcf76f155ced4ddcb4097134ff3c332f>
    <Required xmlns="ce495d30-9572-4b39-8635-5df5f7619ef1" xsi:nil="true"/>
    <TaxCatchAll xmlns="71d8da41-2e7d-44ec-b0ad-42e697d2b99d" xsi:nil="true"/>
    <DateCreated xmlns="ce495d30-9572-4b39-8635-5df5f7619ef1" xsi:nil="true"/>
    <_Flow_SignoffStatus xmlns="ce495d30-9572-4b39-8635-5df5f7619ef1"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15FE29-CF95-49AA-8757-B687BFAE81B7}">
  <ds:schemaRefs>
    <ds:schemaRef ds:uri="http://www.imanage.com/work/xmlschema"/>
  </ds:schemaRefs>
</ds:datastoreItem>
</file>

<file path=customXml/itemProps2.xml><?xml version="1.0" encoding="utf-8"?>
<ds:datastoreItem xmlns:ds="http://schemas.openxmlformats.org/officeDocument/2006/customXml" ds:itemID="{B0250574-8BAE-439E-ACB3-BA14B92518F2}">
  <ds:schemaRefs>
    <ds:schemaRef ds:uri="http://schemas.openxmlformats.org/officeDocument/2006/bibliography"/>
  </ds:schemaRefs>
</ds:datastoreItem>
</file>

<file path=customXml/itemProps3.xml><?xml version="1.0" encoding="utf-8"?>
<ds:datastoreItem xmlns:ds="http://schemas.openxmlformats.org/officeDocument/2006/customXml" ds:itemID="{782D3193-F3B9-4DA1-9A5D-7E5D299B6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495d30-9572-4b39-8635-5df5f7619ef1"/>
    <ds:schemaRef ds:uri="71d8da41-2e7d-44ec-b0ad-42e697d2b9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999584-55D3-4D72-8D0B-A93BF3769D58}">
  <ds:schemaRefs>
    <ds:schemaRef ds:uri="http://schemas.microsoft.com/office/2006/metadata/properties"/>
    <ds:schemaRef ds:uri="http://schemas.microsoft.com/office/infopath/2007/PartnerControls"/>
    <ds:schemaRef ds:uri="ce495d30-9572-4b39-8635-5df5f7619ef1"/>
    <ds:schemaRef ds:uri="71d8da41-2e7d-44ec-b0ad-42e697d2b99d"/>
  </ds:schemaRefs>
</ds:datastoreItem>
</file>

<file path=customXml/itemProps5.xml><?xml version="1.0" encoding="utf-8"?>
<ds:datastoreItem xmlns:ds="http://schemas.openxmlformats.org/officeDocument/2006/customXml" ds:itemID="{3903E957-D820-4FC2-8488-059A034038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21</Pages>
  <Words>4429</Words>
  <Characters>26136</Characters>
  <Application>Microsoft Office Word</Application>
  <DocSecurity>0</DocSecurity>
  <Lines>670</Lines>
  <Paragraphs>343</Paragraphs>
  <ScaleCrop>false</ScaleCrop>
  <HeadingPairs>
    <vt:vector size="2" baseType="variant">
      <vt:variant>
        <vt:lpstr>Title</vt:lpstr>
      </vt:variant>
      <vt:variant>
        <vt:i4>1</vt:i4>
      </vt:variant>
    </vt:vector>
  </HeadingPairs>
  <TitlesOfParts>
    <vt:vector size="1" baseType="lpstr">
      <vt:lpstr>Modern Slavery Statement 2025</vt:lpstr>
    </vt:vector>
  </TitlesOfParts>
  <Company/>
  <LinksUpToDate>false</LinksUpToDate>
  <CharactersWithSpaces>30222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Slavery Statement 2025</dc:title>
  <dc:subject/>
  <dc:creator>Erika Deery</dc:creator>
  <cp:keywords/>
  <dc:description/>
  <cp:lastModifiedBy>Erika Deery</cp:lastModifiedBy>
  <cp:revision>7</cp:revision>
  <cp:lastPrinted>2025-12-10T00:10:00Z</cp:lastPrinted>
  <dcterms:created xsi:type="dcterms:W3CDTF">2025-12-08T00:08:00Z</dcterms:created>
  <dcterms:modified xsi:type="dcterms:W3CDTF">2025-12-10T00:38:00Z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DocFooter">
    <vt:lpwstr>ABOM 801989979v1 121128472</vt:lpwstr>
  </property>
  <property fmtid="{D5CDD505-2E9C-101B-9397-08002B2CF9AE}" pid="3" name="iManageDocNum">
    <vt:lpwstr>801989979</vt:lpwstr>
  </property>
  <property fmtid="{D5CDD505-2E9C-101B-9397-08002B2CF9AE}" pid="4" name="iManageAuthorID">
    <vt:lpwstr>ABOM</vt:lpwstr>
  </property>
  <property fmtid="{D5CDD505-2E9C-101B-9397-08002B2CF9AE}" pid="5" name="iManageVersion">
    <vt:lpwstr>1</vt:lpwstr>
  </property>
  <property fmtid="{D5CDD505-2E9C-101B-9397-08002B2CF9AE}" pid="6" name="iManageFileName">
    <vt:lpwstr>Review of MSS FY22 (3rd review round - ABOM comments)</vt:lpwstr>
  </property>
  <property fmtid="{D5CDD505-2E9C-101B-9397-08002B2CF9AE}" pid="7" name="iManageMatterNumber">
    <vt:lpwstr>121128472</vt:lpwstr>
  </property>
  <property fmtid="{D5CDD505-2E9C-101B-9397-08002B2CF9AE}" pid="8" name="iManageDocumentID">
    <vt:lpwstr>Dms!801989979.1</vt:lpwstr>
  </property>
  <property fmtid="{D5CDD505-2E9C-101B-9397-08002B2CF9AE}" pid="9" name="iManageIsCheckedOut">
    <vt:lpwstr>-1</vt:lpwstr>
  </property>
  <property fmtid="{D5CDD505-2E9C-101B-9397-08002B2CF9AE}" pid="10" name="ContentTypeId">
    <vt:lpwstr>0x010100A16423F090C34E4492287B2515D28653</vt:lpwstr>
  </property>
  <property fmtid="{D5CDD505-2E9C-101B-9397-08002B2CF9AE}" pid="11" name="MediaServiceImageTags">
    <vt:lpwstr/>
  </property>
  <property fmtid="{D5CDD505-2E9C-101B-9397-08002B2CF9AE}" pid="12" name="MSIP_Label_8d1a0ea4-6344-45fe-bd17-9bfc2ab6afb4_Enabled">
    <vt:lpwstr>true</vt:lpwstr>
  </property>
  <property fmtid="{D5CDD505-2E9C-101B-9397-08002B2CF9AE}" pid="13" name="MSIP_Label_8d1a0ea4-6344-45fe-bd17-9bfc2ab6afb4_SetDate">
    <vt:lpwstr>2024-11-28T02:01:18Z</vt:lpwstr>
  </property>
  <property fmtid="{D5CDD505-2E9C-101B-9397-08002B2CF9AE}" pid="14" name="MSIP_Label_8d1a0ea4-6344-45fe-bd17-9bfc2ab6afb4_Method">
    <vt:lpwstr>Standard</vt:lpwstr>
  </property>
  <property fmtid="{D5CDD505-2E9C-101B-9397-08002B2CF9AE}" pid="15" name="MSIP_Label_8d1a0ea4-6344-45fe-bd17-9bfc2ab6afb4_Name">
    <vt:lpwstr>OFFICIAL</vt:lpwstr>
  </property>
  <property fmtid="{D5CDD505-2E9C-101B-9397-08002B2CF9AE}" pid="16" name="MSIP_Label_8d1a0ea4-6344-45fe-bd17-9bfc2ab6afb4_SiteId">
    <vt:lpwstr>fe26127b-78ee-42c7-803e-4d67c0488cf9</vt:lpwstr>
  </property>
  <property fmtid="{D5CDD505-2E9C-101B-9397-08002B2CF9AE}" pid="17" name="MSIP_Label_8d1a0ea4-6344-45fe-bd17-9bfc2ab6afb4_ActionId">
    <vt:lpwstr>3061a192-4c94-42e2-8a69-71cf59d2ff29</vt:lpwstr>
  </property>
  <property fmtid="{D5CDD505-2E9C-101B-9397-08002B2CF9AE}" pid="18" name="MSIP_Label_8d1a0ea4-6344-45fe-bd17-9bfc2ab6afb4_ContentBits">
    <vt:lpwstr>1</vt:lpwstr>
  </property>
  <property fmtid="{D5CDD505-2E9C-101B-9397-08002B2CF9AE}" pid="19" name="docLang">
    <vt:lpwstr>en</vt:lpwstr>
  </property>
</Properties>
</file>